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2452" w:rsidRDefault="00ED4974">
      <w:pPr>
        <w:jc w:val="center"/>
        <w:rPr>
          <w:b/>
          <w:sz w:val="28"/>
          <w:szCs w:val="28"/>
        </w:rPr>
      </w:pPr>
      <w:r>
        <w:rPr>
          <w:b/>
          <w:sz w:val="28"/>
          <w:szCs w:val="28"/>
        </w:rPr>
        <w:t xml:space="preserve">муниципальное бюджетное общеобразовательное учреждение города </w:t>
      </w:r>
      <w:proofErr w:type="spellStart"/>
      <w:r>
        <w:rPr>
          <w:b/>
          <w:sz w:val="28"/>
          <w:szCs w:val="28"/>
        </w:rPr>
        <w:t>Ростова</w:t>
      </w:r>
      <w:proofErr w:type="spellEnd"/>
      <w:r>
        <w:rPr>
          <w:b/>
          <w:sz w:val="28"/>
          <w:szCs w:val="28"/>
        </w:rPr>
        <w:t xml:space="preserve">-на-Дону «Школа № 18 имени комиссара Ростовского стрелкового полка Народного ополчения 56-армии </w:t>
      </w:r>
      <w:proofErr w:type="spellStart"/>
      <w:r>
        <w:rPr>
          <w:b/>
          <w:sz w:val="28"/>
          <w:szCs w:val="28"/>
        </w:rPr>
        <w:t>Штахановского</w:t>
      </w:r>
      <w:proofErr w:type="spellEnd"/>
      <w:r>
        <w:rPr>
          <w:b/>
          <w:sz w:val="28"/>
          <w:szCs w:val="28"/>
        </w:rPr>
        <w:t xml:space="preserve"> П.А.»</w:t>
      </w:r>
    </w:p>
    <w:p w:rsidR="00322452" w:rsidRDefault="00ED4974">
      <w:pPr>
        <w:pStyle w:val="a3"/>
        <w:spacing w:before="4"/>
        <w:ind w:left="0"/>
        <w:jc w:val="both"/>
        <w:rPr>
          <w:b/>
          <w:sz w:val="28"/>
          <w:szCs w:val="28"/>
        </w:rPr>
      </w:pPr>
      <w:r>
        <w:rPr>
          <w:noProof/>
          <w:sz w:val="28"/>
          <w:szCs w:val="28"/>
        </w:rPr>
        <mc:AlternateContent>
          <mc:Choice Requires="wps">
            <w:drawing>
              <wp:anchor distT="0" distB="0" distL="114300" distR="114300" simplePos="0" relativeHeight="251661824" behindDoc="1" locked="0" layoutInCell="1" allowOverlap="1">
                <wp:simplePos x="0" y="0"/>
                <wp:positionH relativeFrom="page">
                  <wp:posOffset>769620</wp:posOffset>
                </wp:positionH>
                <wp:positionV relativeFrom="paragraph">
                  <wp:posOffset>171450</wp:posOffset>
                </wp:positionV>
                <wp:extent cx="6019800" cy="1270"/>
                <wp:effectExtent l="0" t="0" r="0" b="0"/>
                <wp:wrapTopAndBottom/>
                <wp:docPr id="22" name="Полилиния 22"/>
                <wp:cNvGraphicFramePr/>
                <a:graphic xmlns:a="http://schemas.openxmlformats.org/drawingml/2006/main">
                  <a:graphicData uri="http://schemas.microsoft.com/office/word/2010/wordprocessingShape">
                    <wps:wsp>
                      <wps:cNvSpPr/>
                      <wps:spPr>
                        <a:xfrm>
                          <a:off x="0" y="0"/>
                          <a:ext cx="6019800" cy="1270"/>
                        </a:xfrm>
                        <a:custGeom>
                          <a:avLst/>
                          <a:gdLst/>
                          <a:ahLst/>
                          <a:cxnLst/>
                          <a:rect l="0" t="0" r="0" b="0"/>
                          <a:pathLst>
                            <a:path w="9480">
                              <a:moveTo>
                                <a:pt x="0" y="0"/>
                              </a:moveTo>
                              <a:lnTo>
                                <a:pt x="9480" y="0"/>
                              </a:lnTo>
                            </a:path>
                          </a:pathLst>
                        </a:custGeom>
                        <a:noFill/>
                        <a:ln w="9601"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w:pict>
              <v:shape id="_x0000_s1026" o:spid="_x0000_s1026" o:spt="100" style="position:absolute;left:0pt;margin-left:60.6pt;margin-top:13.5pt;height:0.1pt;width:474pt;mso-position-horizontal-relative:page;mso-wrap-distance-bottom:0pt;mso-wrap-distance-top:0pt;z-index:-251650048;mso-width-relative:page;mso-height-relative:page;" filled="f" stroked="t" coordsize="9480,1" o:gfxdata="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0/Fo9cAAAAKAQAADwAAAAAAAAABACAAAAAiAAAAZHJzL2Rvd25yZXYueG1s&#10;UEsBAhQAFAAAAAgAh07iQA8f2v8yAgAAqwQAAA4AAAAAAAAAAQAgAAAAJgEAAGRycy9lMm9Eb2Mu&#10;eG1sUEsFBgAAAAAGAAYAWQEAAMoFAAAAAA==&#10;" path="m0,0l9480,0e">
                <v:fill on="f" focussize="0,0"/>
                <v:stroke weight="0.755984251968504pt" color="#000000" joinstyle="round"/>
                <v:imagedata o:title=""/>
                <o:lock v:ext="edit" aspectratio="f"/>
                <w10:wrap type="topAndBottom"/>
              </v:shape>
            </w:pict>
          </mc:Fallback>
        </mc:AlternateContent>
      </w:r>
    </w:p>
    <w:p w:rsidR="00322452" w:rsidRDefault="00322452">
      <w:pPr>
        <w:pStyle w:val="a3"/>
        <w:ind w:left="0"/>
        <w:jc w:val="both"/>
        <w:rPr>
          <w:b/>
          <w:sz w:val="28"/>
          <w:szCs w:val="28"/>
        </w:rPr>
      </w:pPr>
    </w:p>
    <w:p w:rsidR="00322452" w:rsidRDefault="00322452">
      <w:pPr>
        <w:pStyle w:val="a3"/>
        <w:ind w:left="0"/>
        <w:jc w:val="both"/>
        <w:rPr>
          <w:b/>
          <w:sz w:val="28"/>
          <w:szCs w:val="28"/>
        </w:rPr>
      </w:pPr>
    </w:p>
    <w:p w:rsidR="00322452" w:rsidRDefault="00322452">
      <w:pPr>
        <w:pStyle w:val="a3"/>
        <w:spacing w:before="5"/>
        <w:ind w:left="0"/>
        <w:jc w:val="both"/>
        <w:rPr>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5072"/>
      </w:tblGrid>
      <w:tr w:rsidR="00322452">
        <w:tc>
          <w:tcPr>
            <w:tcW w:w="5263" w:type="dxa"/>
          </w:tcPr>
          <w:p w:rsidR="00322452" w:rsidRDefault="00ED4974">
            <w:pPr>
              <w:pStyle w:val="a3"/>
              <w:spacing w:before="90"/>
              <w:ind w:left="0"/>
              <w:jc w:val="center"/>
              <w:rPr>
                <w:sz w:val="28"/>
                <w:szCs w:val="28"/>
              </w:rPr>
            </w:pPr>
            <w:r>
              <w:rPr>
                <w:sz w:val="28"/>
                <w:szCs w:val="28"/>
              </w:rPr>
              <w:t>ПРИНЯТО</w:t>
            </w:r>
          </w:p>
          <w:p w:rsidR="00322452" w:rsidRDefault="00322452">
            <w:pPr>
              <w:pStyle w:val="a3"/>
              <w:ind w:left="0" w:right="1223"/>
              <w:jc w:val="both"/>
              <w:rPr>
                <w:sz w:val="28"/>
                <w:szCs w:val="28"/>
              </w:rPr>
            </w:pPr>
          </w:p>
          <w:p w:rsidR="00322452" w:rsidRDefault="00ED4974">
            <w:pPr>
              <w:pStyle w:val="a3"/>
              <w:ind w:left="0" w:right="1223"/>
              <w:jc w:val="both"/>
              <w:rPr>
                <w:sz w:val="28"/>
                <w:szCs w:val="28"/>
              </w:rPr>
            </w:pPr>
            <w:r>
              <w:rPr>
                <w:sz w:val="28"/>
                <w:szCs w:val="28"/>
              </w:rPr>
              <w:t>протокол заседания</w:t>
            </w:r>
            <w:r>
              <w:rPr>
                <w:spacing w:val="1"/>
                <w:sz w:val="28"/>
                <w:szCs w:val="28"/>
              </w:rPr>
              <w:t xml:space="preserve"> </w:t>
            </w:r>
            <w:r>
              <w:rPr>
                <w:sz w:val="28"/>
                <w:szCs w:val="28"/>
              </w:rPr>
              <w:t>педагогического</w:t>
            </w:r>
            <w:r>
              <w:rPr>
                <w:spacing w:val="-8"/>
                <w:sz w:val="28"/>
                <w:szCs w:val="28"/>
              </w:rPr>
              <w:t xml:space="preserve"> </w:t>
            </w:r>
            <w:r>
              <w:rPr>
                <w:sz w:val="28"/>
                <w:szCs w:val="28"/>
              </w:rPr>
              <w:t>совета</w:t>
            </w:r>
          </w:p>
          <w:p w:rsidR="00322452" w:rsidRDefault="00ED4974">
            <w:pPr>
              <w:pStyle w:val="a3"/>
              <w:spacing w:before="1"/>
              <w:ind w:left="0" w:right="25"/>
              <w:jc w:val="both"/>
              <w:rPr>
                <w:sz w:val="28"/>
                <w:szCs w:val="28"/>
              </w:rPr>
            </w:pPr>
            <w:r>
              <w:rPr>
                <w:sz w:val="28"/>
                <w:szCs w:val="28"/>
              </w:rPr>
              <w:t>МБОУ «Школа № 18»</w:t>
            </w:r>
            <w:r>
              <w:rPr>
                <w:spacing w:val="-57"/>
                <w:sz w:val="28"/>
                <w:szCs w:val="28"/>
              </w:rPr>
              <w:t xml:space="preserve"> </w:t>
            </w:r>
            <w:r>
              <w:rPr>
                <w:sz w:val="28"/>
                <w:szCs w:val="28"/>
              </w:rPr>
              <w:t>протокол</w:t>
            </w:r>
            <w:r>
              <w:rPr>
                <w:spacing w:val="-1"/>
                <w:sz w:val="28"/>
                <w:szCs w:val="28"/>
              </w:rPr>
              <w:t xml:space="preserve"> </w:t>
            </w:r>
            <w:r>
              <w:rPr>
                <w:sz w:val="28"/>
                <w:szCs w:val="28"/>
              </w:rPr>
              <w:t xml:space="preserve">№ 6 </w:t>
            </w:r>
          </w:p>
          <w:p w:rsidR="00322452" w:rsidRDefault="00ED4974">
            <w:pPr>
              <w:pStyle w:val="a3"/>
              <w:spacing w:before="1"/>
              <w:ind w:left="0" w:right="25"/>
              <w:jc w:val="both"/>
              <w:rPr>
                <w:sz w:val="28"/>
                <w:szCs w:val="28"/>
              </w:rPr>
            </w:pPr>
            <w:r>
              <w:rPr>
                <w:sz w:val="28"/>
                <w:szCs w:val="28"/>
              </w:rPr>
              <w:t>от</w:t>
            </w:r>
            <w:r>
              <w:rPr>
                <w:spacing w:val="59"/>
                <w:sz w:val="28"/>
                <w:szCs w:val="28"/>
              </w:rPr>
              <w:t xml:space="preserve"> </w:t>
            </w:r>
            <w:r w:rsidRPr="000D5DA1">
              <w:rPr>
                <w:sz w:val="28"/>
                <w:szCs w:val="28"/>
              </w:rPr>
              <w:t>25.03.2025г.</w:t>
            </w:r>
          </w:p>
          <w:p w:rsidR="00322452" w:rsidRDefault="00322452">
            <w:pPr>
              <w:jc w:val="both"/>
              <w:rPr>
                <w:sz w:val="28"/>
                <w:szCs w:val="28"/>
              </w:rPr>
            </w:pPr>
          </w:p>
        </w:tc>
        <w:tc>
          <w:tcPr>
            <w:tcW w:w="5263" w:type="dxa"/>
          </w:tcPr>
          <w:p w:rsidR="00322452" w:rsidRDefault="00ED4974">
            <w:pPr>
              <w:pStyle w:val="a3"/>
              <w:spacing w:before="90"/>
              <w:ind w:left="0"/>
              <w:jc w:val="center"/>
              <w:rPr>
                <w:sz w:val="28"/>
                <w:szCs w:val="28"/>
              </w:rPr>
            </w:pPr>
            <w:r>
              <w:rPr>
                <w:sz w:val="28"/>
                <w:szCs w:val="28"/>
              </w:rPr>
              <w:t>УТВЕРЖДАЮ</w:t>
            </w:r>
          </w:p>
          <w:p w:rsidR="00322452" w:rsidRDefault="00322452">
            <w:pPr>
              <w:pStyle w:val="a3"/>
              <w:ind w:left="0"/>
              <w:rPr>
                <w:sz w:val="28"/>
                <w:szCs w:val="28"/>
              </w:rPr>
            </w:pPr>
          </w:p>
          <w:p w:rsidR="00322452" w:rsidRDefault="00ED4974">
            <w:pPr>
              <w:pStyle w:val="a3"/>
              <w:ind w:left="0"/>
              <w:rPr>
                <w:spacing w:val="-2"/>
                <w:sz w:val="28"/>
                <w:szCs w:val="28"/>
              </w:rPr>
            </w:pPr>
            <w:r>
              <w:rPr>
                <w:sz w:val="28"/>
                <w:szCs w:val="28"/>
              </w:rPr>
              <w:t>Директор</w:t>
            </w:r>
            <w:r>
              <w:rPr>
                <w:spacing w:val="-2"/>
                <w:sz w:val="28"/>
                <w:szCs w:val="28"/>
              </w:rPr>
              <w:t xml:space="preserve"> МБОУ «Школа № 18»</w:t>
            </w:r>
          </w:p>
          <w:p w:rsidR="00322452" w:rsidRDefault="00ED4974">
            <w:pPr>
              <w:pStyle w:val="a3"/>
              <w:ind w:left="0"/>
              <w:rPr>
                <w:spacing w:val="-57"/>
                <w:sz w:val="28"/>
                <w:szCs w:val="28"/>
              </w:rPr>
            </w:pPr>
            <w:r>
              <w:rPr>
                <w:spacing w:val="-2"/>
                <w:sz w:val="28"/>
                <w:szCs w:val="28"/>
              </w:rPr>
              <w:t>____________________Стрижакова Т.Ю.</w:t>
            </w:r>
            <w:r>
              <w:rPr>
                <w:spacing w:val="-57"/>
                <w:sz w:val="28"/>
                <w:szCs w:val="28"/>
              </w:rPr>
              <w:t xml:space="preserve"> </w:t>
            </w:r>
          </w:p>
          <w:p w:rsidR="00322452" w:rsidRDefault="00ED4974">
            <w:pPr>
              <w:pStyle w:val="a3"/>
              <w:ind w:left="0"/>
              <w:rPr>
                <w:sz w:val="28"/>
                <w:szCs w:val="28"/>
              </w:rPr>
            </w:pPr>
            <w:r>
              <w:rPr>
                <w:sz w:val="28"/>
                <w:szCs w:val="28"/>
              </w:rPr>
              <w:t>приказ</w:t>
            </w:r>
            <w:r>
              <w:rPr>
                <w:spacing w:val="-2"/>
                <w:sz w:val="28"/>
                <w:szCs w:val="28"/>
              </w:rPr>
              <w:t xml:space="preserve"> </w:t>
            </w:r>
            <w:r>
              <w:rPr>
                <w:sz w:val="28"/>
                <w:szCs w:val="28"/>
              </w:rPr>
              <w:t>№</w:t>
            </w:r>
            <w:r>
              <w:rPr>
                <w:spacing w:val="-2"/>
                <w:sz w:val="28"/>
                <w:szCs w:val="28"/>
              </w:rPr>
              <w:t xml:space="preserve"> </w:t>
            </w:r>
            <w:r>
              <w:rPr>
                <w:sz w:val="28"/>
                <w:szCs w:val="28"/>
              </w:rPr>
              <w:t>56 от</w:t>
            </w:r>
            <w:r>
              <w:rPr>
                <w:spacing w:val="-1"/>
                <w:sz w:val="28"/>
                <w:szCs w:val="28"/>
              </w:rPr>
              <w:t xml:space="preserve"> 24.03.2025 </w:t>
            </w:r>
            <w:r>
              <w:rPr>
                <w:sz w:val="28"/>
                <w:szCs w:val="28"/>
              </w:rPr>
              <w:t>г.</w:t>
            </w:r>
          </w:p>
          <w:p w:rsidR="00322452" w:rsidRDefault="00322452">
            <w:pPr>
              <w:jc w:val="both"/>
              <w:rPr>
                <w:sz w:val="28"/>
                <w:szCs w:val="28"/>
              </w:rPr>
            </w:pPr>
          </w:p>
        </w:tc>
      </w:tr>
    </w:tbl>
    <w:p w:rsidR="00322452" w:rsidRDefault="00322452">
      <w:pPr>
        <w:jc w:val="both"/>
        <w:rPr>
          <w:sz w:val="28"/>
          <w:szCs w:val="28"/>
        </w:rPr>
      </w:pPr>
    </w:p>
    <w:p w:rsidR="00322452" w:rsidRDefault="00322452">
      <w:pPr>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bookmarkStart w:id="0" w:name="_GoBack"/>
      <w:bookmarkEnd w:id="0"/>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ED4974">
      <w:pPr>
        <w:spacing w:before="222"/>
        <w:ind w:right="-28"/>
        <w:jc w:val="center"/>
        <w:rPr>
          <w:b/>
          <w:sz w:val="28"/>
          <w:szCs w:val="28"/>
        </w:rPr>
      </w:pPr>
      <w:r>
        <w:rPr>
          <w:b/>
          <w:sz w:val="28"/>
          <w:szCs w:val="28"/>
        </w:rPr>
        <w:t xml:space="preserve">ПОРЯДОК </w:t>
      </w:r>
    </w:p>
    <w:p w:rsidR="00322452" w:rsidRDefault="00ED4974">
      <w:pPr>
        <w:ind w:right="-28"/>
        <w:jc w:val="center"/>
        <w:rPr>
          <w:b/>
          <w:sz w:val="28"/>
          <w:szCs w:val="28"/>
        </w:rPr>
      </w:pPr>
      <w:r>
        <w:rPr>
          <w:b/>
          <w:sz w:val="28"/>
          <w:szCs w:val="28"/>
        </w:rPr>
        <w:t>приёма</w:t>
      </w:r>
      <w:r>
        <w:rPr>
          <w:b/>
          <w:spacing w:val="-4"/>
          <w:sz w:val="28"/>
          <w:szCs w:val="28"/>
        </w:rPr>
        <w:t xml:space="preserve"> </w:t>
      </w:r>
      <w:r>
        <w:rPr>
          <w:b/>
          <w:sz w:val="28"/>
          <w:szCs w:val="28"/>
        </w:rPr>
        <w:t>граждан на</w:t>
      </w:r>
      <w:r>
        <w:rPr>
          <w:b/>
          <w:spacing w:val="-2"/>
          <w:sz w:val="28"/>
          <w:szCs w:val="28"/>
        </w:rPr>
        <w:t xml:space="preserve"> </w:t>
      </w:r>
      <w:r>
        <w:rPr>
          <w:b/>
          <w:sz w:val="28"/>
          <w:szCs w:val="28"/>
        </w:rPr>
        <w:t>обучение</w:t>
      </w:r>
      <w:r>
        <w:rPr>
          <w:sz w:val="28"/>
          <w:szCs w:val="28"/>
        </w:rPr>
        <w:t xml:space="preserve"> </w:t>
      </w:r>
      <w:r>
        <w:rPr>
          <w:b/>
          <w:sz w:val="28"/>
          <w:szCs w:val="28"/>
        </w:rPr>
        <w:t>по образовательным программам начального общего, основного общего и среднего общего образования</w:t>
      </w:r>
    </w:p>
    <w:p w:rsidR="00322452" w:rsidRDefault="00ED4974">
      <w:pPr>
        <w:ind w:right="-28"/>
        <w:jc w:val="center"/>
        <w:rPr>
          <w:b/>
          <w:sz w:val="28"/>
          <w:szCs w:val="28"/>
        </w:rPr>
      </w:pPr>
      <w:r>
        <w:rPr>
          <w:b/>
          <w:sz w:val="28"/>
          <w:szCs w:val="28"/>
        </w:rPr>
        <w:t>в</w:t>
      </w:r>
      <w:r>
        <w:rPr>
          <w:b/>
          <w:spacing w:val="-6"/>
          <w:sz w:val="28"/>
          <w:szCs w:val="28"/>
        </w:rPr>
        <w:t xml:space="preserve"> </w:t>
      </w:r>
      <w:r>
        <w:rPr>
          <w:b/>
          <w:sz w:val="28"/>
          <w:szCs w:val="28"/>
        </w:rPr>
        <w:t>муниципальное бюджетное общеобразовательное учреждение</w:t>
      </w:r>
    </w:p>
    <w:p w:rsidR="00322452" w:rsidRDefault="00ED4974">
      <w:pPr>
        <w:ind w:right="-28"/>
        <w:jc w:val="center"/>
        <w:rPr>
          <w:b/>
          <w:sz w:val="28"/>
          <w:szCs w:val="28"/>
        </w:rPr>
      </w:pPr>
      <w:r>
        <w:rPr>
          <w:b/>
          <w:sz w:val="28"/>
          <w:szCs w:val="28"/>
        </w:rPr>
        <w:t xml:space="preserve">города </w:t>
      </w:r>
      <w:proofErr w:type="spellStart"/>
      <w:r>
        <w:rPr>
          <w:b/>
          <w:sz w:val="28"/>
          <w:szCs w:val="28"/>
        </w:rPr>
        <w:t>Ростова</w:t>
      </w:r>
      <w:proofErr w:type="spellEnd"/>
      <w:r>
        <w:rPr>
          <w:b/>
          <w:sz w:val="28"/>
          <w:szCs w:val="28"/>
        </w:rPr>
        <w:t>-на-Дону «Школа № 18 имени комиссара</w:t>
      </w:r>
    </w:p>
    <w:p w:rsidR="00322452" w:rsidRDefault="00ED4974">
      <w:pPr>
        <w:ind w:right="-28"/>
        <w:jc w:val="center"/>
        <w:rPr>
          <w:b/>
          <w:sz w:val="28"/>
          <w:szCs w:val="28"/>
        </w:rPr>
      </w:pPr>
      <w:r>
        <w:rPr>
          <w:b/>
          <w:sz w:val="28"/>
          <w:szCs w:val="28"/>
        </w:rPr>
        <w:t xml:space="preserve">Ростовского стрелкового полка </w:t>
      </w:r>
    </w:p>
    <w:p w:rsidR="00322452" w:rsidRDefault="00ED4974">
      <w:pPr>
        <w:ind w:right="-28"/>
        <w:jc w:val="center"/>
        <w:rPr>
          <w:b/>
          <w:sz w:val="28"/>
          <w:szCs w:val="28"/>
        </w:rPr>
      </w:pPr>
      <w:r>
        <w:rPr>
          <w:b/>
          <w:sz w:val="28"/>
          <w:szCs w:val="28"/>
        </w:rPr>
        <w:t xml:space="preserve">Народного ополчения 56-армии </w:t>
      </w:r>
      <w:proofErr w:type="spellStart"/>
      <w:r>
        <w:rPr>
          <w:b/>
          <w:sz w:val="28"/>
          <w:szCs w:val="28"/>
        </w:rPr>
        <w:t>Штахановского</w:t>
      </w:r>
      <w:proofErr w:type="spellEnd"/>
      <w:r>
        <w:rPr>
          <w:b/>
          <w:sz w:val="28"/>
          <w:szCs w:val="28"/>
        </w:rPr>
        <w:t xml:space="preserve"> П.А.»</w:t>
      </w:r>
    </w:p>
    <w:p w:rsidR="00322452" w:rsidRDefault="00322452">
      <w:pPr>
        <w:jc w:val="both"/>
        <w:rPr>
          <w:sz w:val="28"/>
          <w:szCs w:val="28"/>
        </w:rPr>
      </w:pPr>
    </w:p>
    <w:p w:rsidR="00322452" w:rsidRDefault="00322452">
      <w:pPr>
        <w:jc w:val="both"/>
        <w:rPr>
          <w:sz w:val="28"/>
          <w:szCs w:val="28"/>
        </w:rPr>
      </w:pPr>
    </w:p>
    <w:p w:rsidR="00322452" w:rsidRDefault="00322452">
      <w:pPr>
        <w:jc w:val="both"/>
        <w:rPr>
          <w:sz w:val="28"/>
          <w:szCs w:val="28"/>
        </w:rPr>
      </w:pPr>
    </w:p>
    <w:p w:rsidR="00322452" w:rsidRDefault="00322452">
      <w:pPr>
        <w:jc w:val="both"/>
        <w:rPr>
          <w:sz w:val="28"/>
          <w:szCs w:val="28"/>
        </w:rPr>
      </w:pPr>
    </w:p>
    <w:p w:rsidR="00322452" w:rsidRDefault="00322452">
      <w:pPr>
        <w:jc w:val="both"/>
        <w:rPr>
          <w:sz w:val="28"/>
          <w:szCs w:val="28"/>
        </w:rPr>
      </w:pPr>
    </w:p>
    <w:p w:rsidR="00322452" w:rsidRDefault="00322452">
      <w:pPr>
        <w:jc w:val="both"/>
        <w:rPr>
          <w:sz w:val="28"/>
          <w:szCs w:val="28"/>
        </w:rPr>
      </w:pPr>
    </w:p>
    <w:p w:rsidR="00322452" w:rsidRDefault="00322452">
      <w:pPr>
        <w:jc w:val="both"/>
        <w:rPr>
          <w:sz w:val="28"/>
          <w:szCs w:val="28"/>
        </w:rPr>
      </w:pPr>
    </w:p>
    <w:p w:rsidR="00322452" w:rsidRDefault="00322452">
      <w:pPr>
        <w:jc w:val="both"/>
        <w:rPr>
          <w:sz w:val="28"/>
          <w:szCs w:val="28"/>
        </w:rPr>
      </w:pPr>
    </w:p>
    <w:p w:rsidR="00322452" w:rsidRDefault="00322452">
      <w:pPr>
        <w:jc w:val="both"/>
        <w:rPr>
          <w:sz w:val="28"/>
          <w:szCs w:val="28"/>
        </w:rPr>
      </w:pPr>
    </w:p>
    <w:p w:rsidR="00322452" w:rsidRDefault="00322452">
      <w:pPr>
        <w:jc w:val="both"/>
        <w:rPr>
          <w:sz w:val="28"/>
          <w:szCs w:val="28"/>
        </w:rPr>
      </w:pPr>
    </w:p>
    <w:p w:rsidR="00322452" w:rsidRDefault="00322452">
      <w:pPr>
        <w:jc w:val="both"/>
        <w:rPr>
          <w:sz w:val="28"/>
          <w:szCs w:val="28"/>
        </w:rPr>
      </w:pPr>
    </w:p>
    <w:p w:rsidR="00322452" w:rsidRDefault="00322452">
      <w:pPr>
        <w:jc w:val="both"/>
        <w:rPr>
          <w:sz w:val="28"/>
          <w:szCs w:val="28"/>
        </w:rPr>
      </w:pPr>
    </w:p>
    <w:p w:rsidR="00322452" w:rsidRDefault="00322452">
      <w:pPr>
        <w:jc w:val="both"/>
        <w:rPr>
          <w:sz w:val="28"/>
          <w:szCs w:val="28"/>
        </w:rPr>
      </w:pPr>
    </w:p>
    <w:p w:rsidR="00322452" w:rsidRDefault="00322452">
      <w:pPr>
        <w:jc w:val="both"/>
        <w:rPr>
          <w:sz w:val="28"/>
          <w:szCs w:val="28"/>
        </w:rPr>
      </w:pPr>
    </w:p>
    <w:p w:rsidR="00322452" w:rsidRDefault="00322452">
      <w:pPr>
        <w:jc w:val="both"/>
        <w:rPr>
          <w:sz w:val="28"/>
          <w:szCs w:val="28"/>
        </w:rPr>
      </w:pPr>
    </w:p>
    <w:p w:rsidR="00322452" w:rsidRDefault="00ED4974">
      <w:pPr>
        <w:numPr>
          <w:ilvl w:val="1"/>
          <w:numId w:val="1"/>
        </w:numPr>
        <w:ind w:firstLine="720"/>
        <w:jc w:val="both"/>
        <w:rPr>
          <w:sz w:val="28"/>
          <w:szCs w:val="28"/>
        </w:rPr>
      </w:pPr>
      <w:r>
        <w:rPr>
          <w:sz w:val="28"/>
          <w:szCs w:val="28"/>
        </w:rPr>
        <w:lastRenderedPageBreak/>
        <w:t xml:space="preserve">Настоящий Порядок приема на обучение по образовательным программам начального общего, основного общего и среднего общего образования в муниципальное бюджетное общеобразовательное учреждение города </w:t>
      </w:r>
      <w:proofErr w:type="spellStart"/>
      <w:r>
        <w:rPr>
          <w:sz w:val="28"/>
          <w:szCs w:val="28"/>
        </w:rPr>
        <w:t>Ростова</w:t>
      </w:r>
      <w:proofErr w:type="spellEnd"/>
      <w:r>
        <w:rPr>
          <w:sz w:val="28"/>
          <w:szCs w:val="28"/>
        </w:rPr>
        <w:t xml:space="preserve">-на-Дону «Школа № 18 имени комиссара Ростовского стрелкового полка Народного ополчения 56-армии </w:t>
      </w:r>
      <w:proofErr w:type="spellStart"/>
      <w:r>
        <w:rPr>
          <w:sz w:val="28"/>
          <w:szCs w:val="28"/>
        </w:rPr>
        <w:t>Штахановского</w:t>
      </w:r>
      <w:proofErr w:type="spellEnd"/>
      <w:r>
        <w:rPr>
          <w:sz w:val="28"/>
          <w:szCs w:val="28"/>
        </w:rPr>
        <w:t xml:space="preserve"> П.А.» (далее –Порядок) регламентируют прием граждан Российской Федерации (далее граждане, дети) , на обучение по образовательным программам начального общего, основного общего и среднего общего образования в  муниципальное бюджетное общеобразовательное учреждение города </w:t>
      </w:r>
      <w:proofErr w:type="spellStart"/>
      <w:r>
        <w:rPr>
          <w:sz w:val="28"/>
          <w:szCs w:val="28"/>
        </w:rPr>
        <w:t>Ростова</w:t>
      </w:r>
      <w:proofErr w:type="spellEnd"/>
      <w:r>
        <w:rPr>
          <w:sz w:val="28"/>
          <w:szCs w:val="28"/>
        </w:rPr>
        <w:t xml:space="preserve">-на-Дону «Школа № 18 имени комиссара Ростовского стрелкового полка Народного ополчения 56-армии </w:t>
      </w:r>
      <w:proofErr w:type="spellStart"/>
      <w:r>
        <w:rPr>
          <w:sz w:val="28"/>
          <w:szCs w:val="28"/>
        </w:rPr>
        <w:t>Штахановского</w:t>
      </w:r>
      <w:proofErr w:type="spellEnd"/>
      <w:r>
        <w:rPr>
          <w:sz w:val="28"/>
          <w:szCs w:val="28"/>
        </w:rPr>
        <w:t xml:space="preserve"> П.А.» ( далее МБОУ «Школа № 18»). Порядок разработан в целях соблюдения конституционных прав граждан Российской</w:t>
      </w:r>
      <w:r>
        <w:rPr>
          <w:spacing w:val="-4"/>
          <w:sz w:val="28"/>
          <w:szCs w:val="28"/>
        </w:rPr>
        <w:t xml:space="preserve"> </w:t>
      </w:r>
      <w:r>
        <w:rPr>
          <w:sz w:val="28"/>
          <w:szCs w:val="28"/>
        </w:rPr>
        <w:t>Федерации</w:t>
      </w:r>
      <w:r>
        <w:rPr>
          <w:spacing w:val="-6"/>
          <w:sz w:val="28"/>
          <w:szCs w:val="28"/>
        </w:rPr>
        <w:t xml:space="preserve"> </w:t>
      </w:r>
      <w:r>
        <w:rPr>
          <w:sz w:val="28"/>
          <w:szCs w:val="28"/>
        </w:rPr>
        <w:t>на</w:t>
      </w:r>
      <w:r>
        <w:rPr>
          <w:spacing w:val="-5"/>
          <w:sz w:val="28"/>
          <w:szCs w:val="28"/>
        </w:rPr>
        <w:t xml:space="preserve"> </w:t>
      </w:r>
      <w:r>
        <w:rPr>
          <w:sz w:val="28"/>
          <w:szCs w:val="28"/>
        </w:rPr>
        <w:t>образование,</w:t>
      </w:r>
      <w:r>
        <w:rPr>
          <w:spacing w:val="-4"/>
          <w:sz w:val="28"/>
          <w:szCs w:val="28"/>
        </w:rPr>
        <w:t xml:space="preserve"> </w:t>
      </w:r>
      <w:r>
        <w:rPr>
          <w:sz w:val="28"/>
          <w:szCs w:val="28"/>
        </w:rPr>
        <w:t>исходя</w:t>
      </w:r>
      <w:r>
        <w:rPr>
          <w:spacing w:val="-7"/>
          <w:sz w:val="28"/>
          <w:szCs w:val="28"/>
        </w:rPr>
        <w:t xml:space="preserve"> </w:t>
      </w:r>
      <w:r>
        <w:rPr>
          <w:sz w:val="28"/>
          <w:szCs w:val="28"/>
        </w:rPr>
        <w:t>из</w:t>
      </w:r>
      <w:r>
        <w:rPr>
          <w:spacing w:val="-4"/>
          <w:sz w:val="28"/>
          <w:szCs w:val="28"/>
        </w:rPr>
        <w:t xml:space="preserve"> </w:t>
      </w:r>
      <w:r>
        <w:rPr>
          <w:sz w:val="28"/>
          <w:szCs w:val="28"/>
        </w:rPr>
        <w:t>принципов</w:t>
      </w:r>
      <w:r>
        <w:rPr>
          <w:spacing w:val="-5"/>
          <w:sz w:val="28"/>
          <w:szCs w:val="28"/>
        </w:rPr>
        <w:t xml:space="preserve"> </w:t>
      </w:r>
      <w:r>
        <w:rPr>
          <w:sz w:val="28"/>
          <w:szCs w:val="28"/>
        </w:rPr>
        <w:t>общедоступности</w:t>
      </w:r>
      <w:r>
        <w:rPr>
          <w:spacing w:val="-3"/>
          <w:sz w:val="28"/>
          <w:szCs w:val="28"/>
        </w:rPr>
        <w:t xml:space="preserve"> </w:t>
      </w:r>
      <w:r>
        <w:rPr>
          <w:sz w:val="28"/>
          <w:szCs w:val="28"/>
        </w:rPr>
        <w:t>и</w:t>
      </w:r>
      <w:r>
        <w:rPr>
          <w:spacing w:val="-4"/>
          <w:sz w:val="28"/>
          <w:szCs w:val="28"/>
        </w:rPr>
        <w:t xml:space="preserve"> </w:t>
      </w:r>
      <w:r>
        <w:rPr>
          <w:sz w:val="28"/>
          <w:szCs w:val="28"/>
        </w:rPr>
        <w:t xml:space="preserve">бесплатности общего образования, реализации государственной политики в области образования, защиты интересов ребенка и удовлетворения потребностей семьи в выборе общеобразовательной </w:t>
      </w:r>
      <w:r>
        <w:rPr>
          <w:spacing w:val="-2"/>
          <w:sz w:val="28"/>
          <w:szCs w:val="28"/>
        </w:rPr>
        <w:t>организации.</w:t>
      </w:r>
    </w:p>
    <w:p w:rsidR="00322452" w:rsidRDefault="00ED4974">
      <w:pPr>
        <w:pStyle w:val="a7"/>
        <w:numPr>
          <w:ilvl w:val="1"/>
          <w:numId w:val="1"/>
        </w:numPr>
        <w:tabs>
          <w:tab w:val="left" w:pos="1135"/>
        </w:tabs>
        <w:ind w:firstLine="720"/>
        <w:rPr>
          <w:sz w:val="28"/>
          <w:szCs w:val="28"/>
        </w:rPr>
      </w:pPr>
      <w:r>
        <w:rPr>
          <w:sz w:val="28"/>
          <w:szCs w:val="28"/>
        </w:rPr>
        <w:t>Приём</w:t>
      </w:r>
      <w:r>
        <w:rPr>
          <w:spacing w:val="-3"/>
          <w:sz w:val="28"/>
          <w:szCs w:val="28"/>
        </w:rPr>
        <w:t xml:space="preserve"> </w:t>
      </w:r>
      <w:r>
        <w:rPr>
          <w:sz w:val="28"/>
          <w:szCs w:val="28"/>
        </w:rPr>
        <w:t>граждан на</w:t>
      </w:r>
      <w:r>
        <w:rPr>
          <w:spacing w:val="-2"/>
          <w:sz w:val="28"/>
          <w:szCs w:val="28"/>
        </w:rPr>
        <w:t xml:space="preserve"> </w:t>
      </w:r>
      <w:r>
        <w:rPr>
          <w:sz w:val="28"/>
          <w:szCs w:val="28"/>
        </w:rPr>
        <w:t>обучение</w:t>
      </w:r>
      <w:r>
        <w:rPr>
          <w:spacing w:val="-1"/>
          <w:sz w:val="28"/>
          <w:szCs w:val="28"/>
        </w:rPr>
        <w:t xml:space="preserve"> </w:t>
      </w:r>
      <w:r>
        <w:rPr>
          <w:sz w:val="28"/>
          <w:szCs w:val="28"/>
        </w:rPr>
        <w:t>(далее</w:t>
      </w:r>
      <w:r>
        <w:rPr>
          <w:spacing w:val="-2"/>
          <w:sz w:val="28"/>
          <w:szCs w:val="28"/>
        </w:rPr>
        <w:t xml:space="preserve"> </w:t>
      </w:r>
      <w:r>
        <w:rPr>
          <w:sz w:val="28"/>
          <w:szCs w:val="28"/>
        </w:rPr>
        <w:t>-</w:t>
      </w:r>
      <w:r>
        <w:rPr>
          <w:spacing w:val="-2"/>
          <w:sz w:val="28"/>
          <w:szCs w:val="28"/>
        </w:rPr>
        <w:t xml:space="preserve"> </w:t>
      </w:r>
      <w:r>
        <w:rPr>
          <w:sz w:val="28"/>
          <w:szCs w:val="28"/>
        </w:rPr>
        <w:t>прием</w:t>
      </w:r>
      <w:r>
        <w:rPr>
          <w:spacing w:val="-3"/>
          <w:sz w:val="28"/>
          <w:szCs w:val="28"/>
        </w:rPr>
        <w:t xml:space="preserve"> </w:t>
      </w:r>
      <w:r>
        <w:rPr>
          <w:sz w:val="28"/>
          <w:szCs w:val="28"/>
        </w:rPr>
        <w:t>на обучение)</w:t>
      </w:r>
      <w:r>
        <w:rPr>
          <w:spacing w:val="-1"/>
          <w:sz w:val="28"/>
          <w:szCs w:val="28"/>
        </w:rPr>
        <w:t xml:space="preserve"> </w:t>
      </w:r>
      <w:r>
        <w:rPr>
          <w:sz w:val="28"/>
          <w:szCs w:val="28"/>
        </w:rPr>
        <w:t>в</w:t>
      </w:r>
      <w:r>
        <w:rPr>
          <w:spacing w:val="-3"/>
          <w:sz w:val="28"/>
          <w:szCs w:val="28"/>
        </w:rPr>
        <w:t xml:space="preserve"> МБОУ «Школа № 18</w:t>
      </w:r>
      <w:proofErr w:type="gramStart"/>
      <w:r>
        <w:rPr>
          <w:spacing w:val="-3"/>
          <w:sz w:val="28"/>
          <w:szCs w:val="28"/>
        </w:rPr>
        <w:t xml:space="preserve">» </w:t>
      </w:r>
      <w:r>
        <w:rPr>
          <w:sz w:val="28"/>
          <w:szCs w:val="28"/>
        </w:rPr>
        <w:t>,</w:t>
      </w:r>
      <w:proofErr w:type="gramEnd"/>
      <w:r>
        <w:rPr>
          <w:spacing w:val="-2"/>
          <w:sz w:val="28"/>
          <w:szCs w:val="28"/>
        </w:rPr>
        <w:t xml:space="preserve"> </w:t>
      </w:r>
      <w:r>
        <w:rPr>
          <w:sz w:val="28"/>
          <w:szCs w:val="28"/>
        </w:rPr>
        <w:t>осуществляется</w:t>
      </w:r>
      <w:r>
        <w:rPr>
          <w:spacing w:val="-2"/>
          <w:sz w:val="28"/>
          <w:szCs w:val="28"/>
        </w:rPr>
        <w:t xml:space="preserve"> </w:t>
      </w:r>
      <w:r>
        <w:rPr>
          <w:sz w:val="28"/>
          <w:szCs w:val="28"/>
        </w:rPr>
        <w:t>в соответствии с:</w:t>
      </w:r>
    </w:p>
    <w:p w:rsidR="00322452" w:rsidRDefault="00ED4974">
      <w:pPr>
        <w:pStyle w:val="a3"/>
        <w:jc w:val="both"/>
        <w:rPr>
          <w:sz w:val="28"/>
          <w:szCs w:val="28"/>
        </w:rPr>
      </w:pPr>
      <w:r>
        <w:rPr>
          <w:sz w:val="28"/>
          <w:szCs w:val="28"/>
        </w:rPr>
        <w:t>Конституцией</w:t>
      </w:r>
      <w:r>
        <w:rPr>
          <w:spacing w:val="-7"/>
          <w:sz w:val="28"/>
          <w:szCs w:val="28"/>
        </w:rPr>
        <w:t xml:space="preserve"> </w:t>
      </w:r>
      <w:r>
        <w:rPr>
          <w:sz w:val="28"/>
          <w:szCs w:val="28"/>
        </w:rPr>
        <w:t>Российской</w:t>
      </w:r>
      <w:r>
        <w:rPr>
          <w:spacing w:val="-6"/>
          <w:sz w:val="28"/>
          <w:szCs w:val="28"/>
        </w:rPr>
        <w:t xml:space="preserve"> </w:t>
      </w:r>
      <w:r>
        <w:rPr>
          <w:spacing w:val="-2"/>
          <w:sz w:val="28"/>
          <w:szCs w:val="28"/>
        </w:rPr>
        <w:t>Федерации;</w:t>
      </w:r>
    </w:p>
    <w:p w:rsidR="00322452" w:rsidRDefault="00ED4974">
      <w:pPr>
        <w:pStyle w:val="a3"/>
        <w:jc w:val="both"/>
        <w:rPr>
          <w:sz w:val="28"/>
          <w:szCs w:val="28"/>
        </w:rPr>
      </w:pPr>
      <w:r>
        <w:rPr>
          <w:sz w:val="28"/>
          <w:szCs w:val="28"/>
        </w:rPr>
        <w:t xml:space="preserve">-Федеральным законом от 29.12.2012 № 273-ФЗ «Об образовании в Российской </w:t>
      </w:r>
      <w:r>
        <w:rPr>
          <w:spacing w:val="-2"/>
          <w:sz w:val="28"/>
          <w:szCs w:val="28"/>
        </w:rPr>
        <w:t>Федерации»;</w:t>
      </w:r>
    </w:p>
    <w:p w:rsidR="00322452" w:rsidRDefault="00ED4974">
      <w:pPr>
        <w:pStyle w:val="a3"/>
        <w:ind w:right="938"/>
        <w:jc w:val="both"/>
        <w:rPr>
          <w:sz w:val="28"/>
          <w:szCs w:val="28"/>
        </w:rPr>
      </w:pPr>
      <w:r>
        <w:rPr>
          <w:sz w:val="28"/>
          <w:szCs w:val="28"/>
        </w:rPr>
        <w:t>-Федеральным</w:t>
      </w:r>
      <w:r>
        <w:rPr>
          <w:spacing w:val="-7"/>
          <w:sz w:val="28"/>
          <w:szCs w:val="28"/>
        </w:rPr>
        <w:t xml:space="preserve"> </w:t>
      </w:r>
      <w:r>
        <w:rPr>
          <w:sz w:val="28"/>
          <w:szCs w:val="28"/>
        </w:rPr>
        <w:t>законом</w:t>
      </w:r>
      <w:r>
        <w:rPr>
          <w:spacing w:val="-6"/>
          <w:sz w:val="28"/>
          <w:szCs w:val="28"/>
        </w:rPr>
        <w:t xml:space="preserve"> </w:t>
      </w:r>
      <w:r>
        <w:rPr>
          <w:sz w:val="28"/>
          <w:szCs w:val="28"/>
        </w:rPr>
        <w:t>от</w:t>
      </w:r>
      <w:r>
        <w:rPr>
          <w:spacing w:val="-5"/>
          <w:sz w:val="28"/>
          <w:szCs w:val="28"/>
        </w:rPr>
        <w:t xml:space="preserve"> </w:t>
      </w:r>
      <w:r>
        <w:rPr>
          <w:sz w:val="28"/>
          <w:szCs w:val="28"/>
        </w:rPr>
        <w:t>27.05.1998</w:t>
      </w:r>
      <w:r>
        <w:rPr>
          <w:spacing w:val="-5"/>
          <w:sz w:val="28"/>
          <w:szCs w:val="28"/>
        </w:rPr>
        <w:t xml:space="preserve"> </w:t>
      </w:r>
      <w:r>
        <w:rPr>
          <w:sz w:val="28"/>
          <w:szCs w:val="28"/>
        </w:rPr>
        <w:t>№</w:t>
      </w:r>
      <w:r>
        <w:rPr>
          <w:spacing w:val="-6"/>
          <w:sz w:val="28"/>
          <w:szCs w:val="28"/>
        </w:rPr>
        <w:t xml:space="preserve"> </w:t>
      </w:r>
      <w:r>
        <w:rPr>
          <w:sz w:val="28"/>
          <w:szCs w:val="28"/>
        </w:rPr>
        <w:t>76-ФЗ</w:t>
      </w:r>
      <w:r>
        <w:rPr>
          <w:spacing w:val="-4"/>
          <w:sz w:val="28"/>
          <w:szCs w:val="28"/>
        </w:rPr>
        <w:t xml:space="preserve"> </w:t>
      </w:r>
      <w:r>
        <w:rPr>
          <w:sz w:val="28"/>
          <w:szCs w:val="28"/>
        </w:rPr>
        <w:t>«О</w:t>
      </w:r>
      <w:r>
        <w:rPr>
          <w:spacing w:val="-2"/>
          <w:sz w:val="28"/>
          <w:szCs w:val="28"/>
        </w:rPr>
        <w:t xml:space="preserve"> </w:t>
      </w:r>
      <w:r>
        <w:rPr>
          <w:sz w:val="28"/>
          <w:szCs w:val="28"/>
        </w:rPr>
        <w:t>статусе</w:t>
      </w:r>
      <w:r>
        <w:rPr>
          <w:spacing w:val="-6"/>
          <w:sz w:val="28"/>
          <w:szCs w:val="28"/>
        </w:rPr>
        <w:t xml:space="preserve"> </w:t>
      </w:r>
      <w:r>
        <w:rPr>
          <w:sz w:val="28"/>
          <w:szCs w:val="28"/>
        </w:rPr>
        <w:t xml:space="preserve">военнослужащих»; </w:t>
      </w:r>
    </w:p>
    <w:p w:rsidR="00322452" w:rsidRDefault="00ED4974">
      <w:pPr>
        <w:pStyle w:val="a3"/>
        <w:ind w:right="938"/>
        <w:jc w:val="both"/>
        <w:rPr>
          <w:sz w:val="28"/>
          <w:szCs w:val="28"/>
        </w:rPr>
      </w:pPr>
      <w:r>
        <w:rPr>
          <w:sz w:val="28"/>
          <w:szCs w:val="28"/>
        </w:rPr>
        <w:t>-Федеральным законом от 27.07.2006 № 152-ФЗ «О персональных данных»;</w:t>
      </w:r>
    </w:p>
    <w:p w:rsidR="00322452" w:rsidRDefault="00ED4974">
      <w:pPr>
        <w:pStyle w:val="a3"/>
        <w:jc w:val="both"/>
        <w:rPr>
          <w:sz w:val="28"/>
          <w:szCs w:val="28"/>
        </w:rPr>
      </w:pPr>
      <w:r>
        <w:rPr>
          <w:sz w:val="28"/>
          <w:szCs w:val="28"/>
        </w:rPr>
        <w:t>-Федеральным</w:t>
      </w:r>
      <w:r>
        <w:rPr>
          <w:spacing w:val="-6"/>
          <w:sz w:val="28"/>
          <w:szCs w:val="28"/>
        </w:rPr>
        <w:t xml:space="preserve"> </w:t>
      </w:r>
      <w:r>
        <w:rPr>
          <w:sz w:val="28"/>
          <w:szCs w:val="28"/>
        </w:rPr>
        <w:t>законом</w:t>
      </w:r>
      <w:r>
        <w:rPr>
          <w:spacing w:val="-2"/>
          <w:sz w:val="28"/>
          <w:szCs w:val="28"/>
        </w:rPr>
        <w:t xml:space="preserve"> </w:t>
      </w:r>
      <w:r>
        <w:rPr>
          <w:sz w:val="28"/>
          <w:szCs w:val="28"/>
        </w:rPr>
        <w:t>от</w:t>
      </w:r>
      <w:r>
        <w:rPr>
          <w:spacing w:val="-2"/>
          <w:sz w:val="28"/>
          <w:szCs w:val="28"/>
        </w:rPr>
        <w:t xml:space="preserve"> </w:t>
      </w:r>
      <w:r>
        <w:rPr>
          <w:sz w:val="28"/>
          <w:szCs w:val="28"/>
        </w:rPr>
        <w:t>07.02.2011</w:t>
      </w:r>
      <w:r>
        <w:rPr>
          <w:spacing w:val="-1"/>
          <w:sz w:val="28"/>
          <w:szCs w:val="28"/>
        </w:rPr>
        <w:t xml:space="preserve"> </w:t>
      </w:r>
      <w:r>
        <w:rPr>
          <w:sz w:val="28"/>
          <w:szCs w:val="28"/>
        </w:rPr>
        <w:t>№</w:t>
      </w:r>
      <w:r>
        <w:rPr>
          <w:spacing w:val="-2"/>
          <w:sz w:val="28"/>
          <w:szCs w:val="28"/>
        </w:rPr>
        <w:t xml:space="preserve"> </w:t>
      </w:r>
      <w:r>
        <w:rPr>
          <w:sz w:val="28"/>
          <w:szCs w:val="28"/>
        </w:rPr>
        <w:t>3-ФЗ</w:t>
      </w:r>
      <w:r>
        <w:rPr>
          <w:spacing w:val="3"/>
          <w:sz w:val="28"/>
          <w:szCs w:val="28"/>
        </w:rPr>
        <w:t xml:space="preserve"> </w:t>
      </w:r>
      <w:r>
        <w:rPr>
          <w:sz w:val="28"/>
          <w:szCs w:val="28"/>
        </w:rPr>
        <w:t>«О</w:t>
      </w:r>
      <w:r>
        <w:rPr>
          <w:spacing w:val="-2"/>
          <w:sz w:val="28"/>
          <w:szCs w:val="28"/>
        </w:rPr>
        <w:t xml:space="preserve"> полиции»;</w:t>
      </w:r>
    </w:p>
    <w:p w:rsidR="00322452" w:rsidRDefault="00ED4974">
      <w:pPr>
        <w:pStyle w:val="a3"/>
        <w:jc w:val="both"/>
        <w:rPr>
          <w:sz w:val="28"/>
          <w:szCs w:val="28"/>
        </w:rPr>
      </w:pPr>
      <w:r>
        <w:rPr>
          <w:sz w:val="28"/>
          <w:szCs w:val="28"/>
        </w:rPr>
        <w:t>-Федеральным</w:t>
      </w:r>
      <w:r>
        <w:rPr>
          <w:spacing w:val="-6"/>
          <w:sz w:val="28"/>
          <w:szCs w:val="28"/>
        </w:rPr>
        <w:t xml:space="preserve"> </w:t>
      </w:r>
      <w:r>
        <w:rPr>
          <w:sz w:val="28"/>
          <w:szCs w:val="28"/>
        </w:rPr>
        <w:t>законом</w:t>
      </w:r>
      <w:r>
        <w:rPr>
          <w:spacing w:val="-2"/>
          <w:sz w:val="28"/>
          <w:szCs w:val="28"/>
        </w:rPr>
        <w:t xml:space="preserve"> </w:t>
      </w:r>
      <w:r>
        <w:rPr>
          <w:sz w:val="28"/>
          <w:szCs w:val="28"/>
        </w:rPr>
        <w:t>от</w:t>
      </w:r>
      <w:r>
        <w:rPr>
          <w:spacing w:val="-2"/>
          <w:sz w:val="28"/>
          <w:szCs w:val="28"/>
        </w:rPr>
        <w:t xml:space="preserve"> </w:t>
      </w:r>
      <w:r>
        <w:rPr>
          <w:sz w:val="28"/>
          <w:szCs w:val="28"/>
        </w:rPr>
        <w:t>06.04.2011</w:t>
      </w:r>
      <w:r>
        <w:rPr>
          <w:spacing w:val="-1"/>
          <w:sz w:val="28"/>
          <w:szCs w:val="28"/>
        </w:rPr>
        <w:t xml:space="preserve"> </w:t>
      </w:r>
      <w:r>
        <w:rPr>
          <w:sz w:val="28"/>
          <w:szCs w:val="28"/>
        </w:rPr>
        <w:t>№</w:t>
      </w:r>
      <w:r>
        <w:rPr>
          <w:spacing w:val="-3"/>
          <w:sz w:val="28"/>
          <w:szCs w:val="28"/>
        </w:rPr>
        <w:t xml:space="preserve"> </w:t>
      </w:r>
      <w:r>
        <w:rPr>
          <w:sz w:val="28"/>
          <w:szCs w:val="28"/>
        </w:rPr>
        <w:t>63-ФЗ «Об</w:t>
      </w:r>
      <w:r>
        <w:rPr>
          <w:spacing w:val="-2"/>
          <w:sz w:val="28"/>
          <w:szCs w:val="28"/>
        </w:rPr>
        <w:t xml:space="preserve"> </w:t>
      </w:r>
      <w:r>
        <w:rPr>
          <w:sz w:val="28"/>
          <w:szCs w:val="28"/>
        </w:rPr>
        <w:t>электронной</w:t>
      </w:r>
      <w:r>
        <w:rPr>
          <w:spacing w:val="-1"/>
          <w:sz w:val="28"/>
          <w:szCs w:val="28"/>
        </w:rPr>
        <w:t xml:space="preserve"> </w:t>
      </w:r>
      <w:r>
        <w:rPr>
          <w:spacing w:val="-2"/>
          <w:sz w:val="28"/>
          <w:szCs w:val="28"/>
        </w:rPr>
        <w:t>подписи»;</w:t>
      </w:r>
    </w:p>
    <w:p w:rsidR="00322452" w:rsidRDefault="00ED4974">
      <w:pPr>
        <w:pStyle w:val="a3"/>
        <w:jc w:val="both"/>
        <w:rPr>
          <w:sz w:val="28"/>
          <w:szCs w:val="28"/>
        </w:rPr>
      </w:pPr>
      <w:r>
        <w:rPr>
          <w:sz w:val="28"/>
          <w:szCs w:val="28"/>
        </w:rPr>
        <w:t>-Федеральным</w:t>
      </w:r>
      <w:r>
        <w:rPr>
          <w:spacing w:val="80"/>
          <w:w w:val="150"/>
          <w:sz w:val="28"/>
          <w:szCs w:val="28"/>
        </w:rPr>
        <w:t xml:space="preserve"> </w:t>
      </w:r>
      <w:r>
        <w:rPr>
          <w:sz w:val="28"/>
          <w:szCs w:val="28"/>
        </w:rPr>
        <w:t>законом</w:t>
      </w:r>
      <w:r>
        <w:rPr>
          <w:spacing w:val="80"/>
          <w:w w:val="150"/>
          <w:sz w:val="28"/>
          <w:szCs w:val="28"/>
        </w:rPr>
        <w:t xml:space="preserve"> </w:t>
      </w:r>
      <w:r>
        <w:rPr>
          <w:sz w:val="28"/>
          <w:szCs w:val="28"/>
        </w:rPr>
        <w:t>от</w:t>
      </w:r>
      <w:r>
        <w:rPr>
          <w:spacing w:val="80"/>
          <w:w w:val="150"/>
          <w:sz w:val="28"/>
          <w:szCs w:val="28"/>
        </w:rPr>
        <w:t xml:space="preserve"> </w:t>
      </w:r>
      <w:r>
        <w:rPr>
          <w:sz w:val="28"/>
          <w:szCs w:val="28"/>
        </w:rPr>
        <w:t>28.12.2010</w:t>
      </w:r>
      <w:r>
        <w:rPr>
          <w:spacing w:val="80"/>
          <w:w w:val="150"/>
          <w:sz w:val="28"/>
          <w:szCs w:val="28"/>
        </w:rPr>
        <w:t xml:space="preserve"> </w:t>
      </w:r>
      <w:r>
        <w:rPr>
          <w:sz w:val="28"/>
          <w:szCs w:val="28"/>
        </w:rPr>
        <w:t>№</w:t>
      </w:r>
      <w:r>
        <w:rPr>
          <w:spacing w:val="80"/>
          <w:w w:val="150"/>
          <w:sz w:val="28"/>
          <w:szCs w:val="28"/>
        </w:rPr>
        <w:t xml:space="preserve"> </w:t>
      </w:r>
      <w:r>
        <w:rPr>
          <w:sz w:val="28"/>
          <w:szCs w:val="28"/>
        </w:rPr>
        <w:t>403-ФЗ</w:t>
      </w:r>
      <w:r>
        <w:rPr>
          <w:spacing w:val="80"/>
          <w:w w:val="150"/>
          <w:sz w:val="28"/>
          <w:szCs w:val="28"/>
        </w:rPr>
        <w:t xml:space="preserve"> </w:t>
      </w:r>
      <w:r>
        <w:rPr>
          <w:sz w:val="28"/>
          <w:szCs w:val="28"/>
        </w:rPr>
        <w:t>«О</w:t>
      </w:r>
      <w:r>
        <w:rPr>
          <w:spacing w:val="80"/>
          <w:w w:val="150"/>
          <w:sz w:val="28"/>
          <w:szCs w:val="28"/>
        </w:rPr>
        <w:t xml:space="preserve"> </w:t>
      </w:r>
      <w:r>
        <w:rPr>
          <w:sz w:val="28"/>
          <w:szCs w:val="28"/>
        </w:rPr>
        <w:t>Следственном</w:t>
      </w:r>
      <w:r>
        <w:rPr>
          <w:spacing w:val="80"/>
          <w:w w:val="150"/>
          <w:sz w:val="28"/>
          <w:szCs w:val="28"/>
        </w:rPr>
        <w:t xml:space="preserve"> </w:t>
      </w:r>
      <w:r>
        <w:rPr>
          <w:sz w:val="28"/>
          <w:szCs w:val="28"/>
        </w:rPr>
        <w:t>комитете</w:t>
      </w:r>
      <w:r>
        <w:rPr>
          <w:spacing w:val="80"/>
          <w:w w:val="150"/>
          <w:sz w:val="28"/>
          <w:szCs w:val="28"/>
        </w:rPr>
        <w:t xml:space="preserve"> </w:t>
      </w:r>
      <w:r>
        <w:rPr>
          <w:sz w:val="28"/>
          <w:szCs w:val="28"/>
        </w:rPr>
        <w:t xml:space="preserve">Российской </w:t>
      </w:r>
      <w:r>
        <w:rPr>
          <w:spacing w:val="-2"/>
          <w:sz w:val="28"/>
          <w:szCs w:val="28"/>
        </w:rPr>
        <w:t>Федерации»;</w:t>
      </w:r>
    </w:p>
    <w:p w:rsidR="00322452" w:rsidRDefault="00ED4974">
      <w:pPr>
        <w:pStyle w:val="a3"/>
        <w:jc w:val="both"/>
        <w:rPr>
          <w:sz w:val="28"/>
          <w:szCs w:val="28"/>
        </w:rPr>
      </w:pPr>
      <w:r>
        <w:rPr>
          <w:sz w:val="28"/>
          <w:szCs w:val="28"/>
        </w:rPr>
        <w:t>-Федеральным</w:t>
      </w:r>
      <w:r>
        <w:rPr>
          <w:spacing w:val="-6"/>
          <w:sz w:val="28"/>
          <w:szCs w:val="28"/>
        </w:rPr>
        <w:t xml:space="preserve"> </w:t>
      </w:r>
      <w:r>
        <w:rPr>
          <w:sz w:val="28"/>
          <w:szCs w:val="28"/>
        </w:rPr>
        <w:t>законом</w:t>
      </w:r>
      <w:r>
        <w:rPr>
          <w:spacing w:val="-3"/>
          <w:sz w:val="28"/>
          <w:szCs w:val="28"/>
        </w:rPr>
        <w:t xml:space="preserve"> </w:t>
      </w:r>
      <w:r>
        <w:rPr>
          <w:sz w:val="28"/>
          <w:szCs w:val="28"/>
        </w:rPr>
        <w:t>от</w:t>
      </w:r>
      <w:r>
        <w:rPr>
          <w:spacing w:val="-2"/>
          <w:sz w:val="28"/>
          <w:szCs w:val="28"/>
        </w:rPr>
        <w:t xml:space="preserve"> </w:t>
      </w:r>
      <w:r>
        <w:rPr>
          <w:sz w:val="28"/>
          <w:szCs w:val="28"/>
        </w:rPr>
        <w:t>17.01.1992</w:t>
      </w:r>
      <w:r>
        <w:rPr>
          <w:spacing w:val="-2"/>
          <w:sz w:val="28"/>
          <w:szCs w:val="28"/>
        </w:rPr>
        <w:t xml:space="preserve"> </w:t>
      </w:r>
      <w:r>
        <w:rPr>
          <w:sz w:val="28"/>
          <w:szCs w:val="28"/>
        </w:rPr>
        <w:t>№</w:t>
      </w:r>
      <w:r>
        <w:rPr>
          <w:spacing w:val="-3"/>
          <w:sz w:val="28"/>
          <w:szCs w:val="28"/>
        </w:rPr>
        <w:t xml:space="preserve"> </w:t>
      </w:r>
      <w:r>
        <w:rPr>
          <w:sz w:val="28"/>
          <w:szCs w:val="28"/>
        </w:rPr>
        <w:t>2202-1</w:t>
      </w:r>
      <w:r>
        <w:rPr>
          <w:spacing w:val="-2"/>
          <w:sz w:val="28"/>
          <w:szCs w:val="28"/>
        </w:rPr>
        <w:t xml:space="preserve"> </w:t>
      </w:r>
      <w:r>
        <w:rPr>
          <w:sz w:val="28"/>
          <w:szCs w:val="28"/>
        </w:rPr>
        <w:t>«О</w:t>
      </w:r>
      <w:r>
        <w:rPr>
          <w:spacing w:val="-1"/>
          <w:sz w:val="28"/>
          <w:szCs w:val="28"/>
        </w:rPr>
        <w:t xml:space="preserve"> </w:t>
      </w:r>
      <w:r>
        <w:rPr>
          <w:sz w:val="28"/>
          <w:szCs w:val="28"/>
        </w:rPr>
        <w:t>прокуратуре</w:t>
      </w:r>
      <w:r>
        <w:rPr>
          <w:spacing w:val="-3"/>
          <w:sz w:val="28"/>
          <w:szCs w:val="28"/>
        </w:rPr>
        <w:t xml:space="preserve"> </w:t>
      </w:r>
      <w:r>
        <w:rPr>
          <w:sz w:val="28"/>
          <w:szCs w:val="28"/>
        </w:rPr>
        <w:t>Российской</w:t>
      </w:r>
      <w:r>
        <w:rPr>
          <w:spacing w:val="-1"/>
          <w:sz w:val="28"/>
          <w:szCs w:val="28"/>
        </w:rPr>
        <w:t xml:space="preserve"> </w:t>
      </w:r>
      <w:r>
        <w:rPr>
          <w:spacing w:val="-2"/>
          <w:sz w:val="28"/>
          <w:szCs w:val="28"/>
        </w:rPr>
        <w:t>Федерации»;</w:t>
      </w:r>
    </w:p>
    <w:p w:rsidR="00322452" w:rsidRDefault="00ED4974">
      <w:pPr>
        <w:pStyle w:val="a3"/>
        <w:spacing w:before="1"/>
        <w:jc w:val="both"/>
        <w:rPr>
          <w:sz w:val="28"/>
          <w:szCs w:val="28"/>
        </w:rPr>
      </w:pPr>
      <w:r>
        <w:rPr>
          <w:sz w:val="28"/>
          <w:szCs w:val="28"/>
        </w:rPr>
        <w:t>-Законом</w:t>
      </w:r>
      <w:r>
        <w:rPr>
          <w:spacing w:val="80"/>
          <w:sz w:val="28"/>
          <w:szCs w:val="28"/>
        </w:rPr>
        <w:t xml:space="preserve"> </w:t>
      </w:r>
      <w:r>
        <w:rPr>
          <w:sz w:val="28"/>
          <w:szCs w:val="28"/>
        </w:rPr>
        <w:t>Российской</w:t>
      </w:r>
      <w:r>
        <w:rPr>
          <w:spacing w:val="80"/>
          <w:sz w:val="28"/>
          <w:szCs w:val="28"/>
        </w:rPr>
        <w:t xml:space="preserve"> </w:t>
      </w:r>
      <w:r>
        <w:rPr>
          <w:sz w:val="28"/>
          <w:szCs w:val="28"/>
        </w:rPr>
        <w:t>Федерации</w:t>
      </w:r>
      <w:r>
        <w:rPr>
          <w:spacing w:val="80"/>
          <w:sz w:val="28"/>
          <w:szCs w:val="28"/>
        </w:rPr>
        <w:t xml:space="preserve"> </w:t>
      </w:r>
      <w:r>
        <w:rPr>
          <w:sz w:val="28"/>
          <w:szCs w:val="28"/>
        </w:rPr>
        <w:t>от</w:t>
      </w:r>
      <w:r>
        <w:rPr>
          <w:spacing w:val="80"/>
          <w:sz w:val="28"/>
          <w:szCs w:val="28"/>
        </w:rPr>
        <w:t xml:space="preserve"> </w:t>
      </w:r>
      <w:r>
        <w:rPr>
          <w:sz w:val="28"/>
          <w:szCs w:val="28"/>
        </w:rPr>
        <w:t>26.06.1992</w:t>
      </w:r>
      <w:r>
        <w:rPr>
          <w:spacing w:val="80"/>
          <w:sz w:val="28"/>
          <w:szCs w:val="28"/>
        </w:rPr>
        <w:t xml:space="preserve"> </w:t>
      </w:r>
      <w:r>
        <w:rPr>
          <w:sz w:val="28"/>
          <w:szCs w:val="28"/>
        </w:rPr>
        <w:t>№</w:t>
      </w:r>
      <w:r>
        <w:rPr>
          <w:spacing w:val="80"/>
          <w:sz w:val="28"/>
          <w:szCs w:val="28"/>
        </w:rPr>
        <w:t xml:space="preserve"> </w:t>
      </w:r>
      <w:r>
        <w:rPr>
          <w:sz w:val="28"/>
          <w:szCs w:val="28"/>
        </w:rPr>
        <w:t>3132-1</w:t>
      </w:r>
      <w:r>
        <w:rPr>
          <w:spacing w:val="80"/>
          <w:sz w:val="28"/>
          <w:szCs w:val="28"/>
        </w:rPr>
        <w:t xml:space="preserve"> </w:t>
      </w:r>
      <w:r>
        <w:rPr>
          <w:sz w:val="28"/>
          <w:szCs w:val="28"/>
        </w:rPr>
        <w:t>«О</w:t>
      </w:r>
      <w:r>
        <w:rPr>
          <w:spacing w:val="80"/>
          <w:sz w:val="28"/>
          <w:szCs w:val="28"/>
        </w:rPr>
        <w:t xml:space="preserve"> </w:t>
      </w:r>
      <w:r>
        <w:rPr>
          <w:sz w:val="28"/>
          <w:szCs w:val="28"/>
        </w:rPr>
        <w:t>статусе</w:t>
      </w:r>
      <w:r>
        <w:rPr>
          <w:spacing w:val="80"/>
          <w:sz w:val="28"/>
          <w:szCs w:val="28"/>
        </w:rPr>
        <w:t xml:space="preserve"> </w:t>
      </w:r>
      <w:r>
        <w:rPr>
          <w:sz w:val="28"/>
          <w:szCs w:val="28"/>
        </w:rPr>
        <w:t>судей</w:t>
      </w:r>
      <w:r>
        <w:rPr>
          <w:spacing w:val="80"/>
          <w:sz w:val="28"/>
          <w:szCs w:val="28"/>
        </w:rPr>
        <w:t xml:space="preserve"> </w:t>
      </w:r>
      <w:r>
        <w:rPr>
          <w:sz w:val="28"/>
          <w:szCs w:val="28"/>
        </w:rPr>
        <w:t>в</w:t>
      </w:r>
      <w:r>
        <w:rPr>
          <w:spacing w:val="80"/>
          <w:sz w:val="28"/>
          <w:szCs w:val="28"/>
        </w:rPr>
        <w:t xml:space="preserve"> </w:t>
      </w:r>
      <w:r>
        <w:rPr>
          <w:sz w:val="28"/>
          <w:szCs w:val="28"/>
        </w:rPr>
        <w:t xml:space="preserve">Российской </w:t>
      </w:r>
      <w:r>
        <w:rPr>
          <w:spacing w:val="-2"/>
          <w:sz w:val="28"/>
          <w:szCs w:val="28"/>
        </w:rPr>
        <w:t>Федерации»;</w:t>
      </w:r>
    </w:p>
    <w:p w:rsidR="00322452" w:rsidRDefault="00ED4974">
      <w:pPr>
        <w:pStyle w:val="a3"/>
        <w:ind w:right="136"/>
        <w:jc w:val="both"/>
        <w:rPr>
          <w:sz w:val="28"/>
          <w:szCs w:val="28"/>
        </w:rPr>
      </w:pPr>
      <w:r>
        <w:rPr>
          <w:sz w:val="28"/>
          <w:szCs w:val="28"/>
        </w:rPr>
        <w:t>-Федеральным законом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22452" w:rsidRDefault="00ED4974">
      <w:pPr>
        <w:pStyle w:val="a3"/>
        <w:ind w:right="135"/>
        <w:jc w:val="both"/>
        <w:rPr>
          <w:sz w:val="28"/>
          <w:szCs w:val="28"/>
        </w:rPr>
      </w:pPr>
      <w:r>
        <w:rPr>
          <w:sz w:val="28"/>
          <w:szCs w:val="28"/>
        </w:rPr>
        <w:t>-</w:t>
      </w:r>
      <w:hyperlink r:id="rId7">
        <w:r>
          <w:rPr>
            <w:sz w:val="28"/>
            <w:szCs w:val="28"/>
          </w:rPr>
          <w:t>Приказ</w:t>
        </w:r>
      </w:hyperlink>
      <w:r>
        <w:rPr>
          <w:sz w:val="28"/>
          <w:szCs w:val="28"/>
        </w:rPr>
        <w:t xml:space="preserve">ом Министерства просвещения РФ от 02.09.2020 № 458 «Об утверждении </w:t>
      </w:r>
      <w:r>
        <w:rPr>
          <w:b/>
          <w:sz w:val="28"/>
          <w:szCs w:val="28"/>
        </w:rPr>
        <w:t xml:space="preserve">Порядка </w:t>
      </w:r>
      <w:r>
        <w:rPr>
          <w:sz w:val="28"/>
          <w:szCs w:val="28"/>
        </w:rPr>
        <w:t>приема граждан на обучение по образовательным программам начального общего, основного общего и среднего общего образования»;</w:t>
      </w:r>
    </w:p>
    <w:p w:rsidR="00322452" w:rsidRDefault="00ED4974">
      <w:pPr>
        <w:pStyle w:val="a3"/>
        <w:spacing w:before="1"/>
        <w:jc w:val="both"/>
        <w:rPr>
          <w:sz w:val="28"/>
          <w:szCs w:val="28"/>
        </w:rPr>
      </w:pPr>
      <w:r>
        <w:rPr>
          <w:sz w:val="28"/>
          <w:szCs w:val="28"/>
        </w:rPr>
        <w:t>-Приказом</w:t>
      </w:r>
      <w:r>
        <w:rPr>
          <w:spacing w:val="11"/>
          <w:sz w:val="28"/>
          <w:szCs w:val="28"/>
        </w:rPr>
        <w:t xml:space="preserve"> </w:t>
      </w:r>
      <w:r>
        <w:rPr>
          <w:sz w:val="28"/>
          <w:szCs w:val="28"/>
        </w:rPr>
        <w:t>Министерства</w:t>
      </w:r>
      <w:r>
        <w:rPr>
          <w:spacing w:val="11"/>
          <w:sz w:val="28"/>
          <w:szCs w:val="28"/>
        </w:rPr>
        <w:t xml:space="preserve"> </w:t>
      </w:r>
      <w:r>
        <w:rPr>
          <w:sz w:val="28"/>
          <w:szCs w:val="28"/>
        </w:rPr>
        <w:t>просвещения</w:t>
      </w:r>
      <w:r>
        <w:rPr>
          <w:spacing w:val="11"/>
          <w:sz w:val="28"/>
          <w:szCs w:val="28"/>
        </w:rPr>
        <w:t xml:space="preserve"> </w:t>
      </w:r>
      <w:r>
        <w:rPr>
          <w:sz w:val="28"/>
          <w:szCs w:val="28"/>
        </w:rPr>
        <w:t>РФ</w:t>
      </w:r>
      <w:r>
        <w:rPr>
          <w:spacing w:val="11"/>
          <w:sz w:val="28"/>
          <w:szCs w:val="28"/>
        </w:rPr>
        <w:t xml:space="preserve"> </w:t>
      </w:r>
      <w:r>
        <w:rPr>
          <w:sz w:val="28"/>
          <w:szCs w:val="28"/>
        </w:rPr>
        <w:t>от</w:t>
      </w:r>
      <w:r>
        <w:rPr>
          <w:spacing w:val="12"/>
          <w:sz w:val="28"/>
          <w:szCs w:val="28"/>
        </w:rPr>
        <w:t xml:space="preserve"> </w:t>
      </w:r>
      <w:r>
        <w:rPr>
          <w:sz w:val="28"/>
          <w:szCs w:val="28"/>
        </w:rPr>
        <w:t>04.03.2025</w:t>
      </w:r>
      <w:r>
        <w:rPr>
          <w:spacing w:val="11"/>
          <w:sz w:val="28"/>
          <w:szCs w:val="28"/>
        </w:rPr>
        <w:t xml:space="preserve"> </w:t>
      </w:r>
      <w:r>
        <w:rPr>
          <w:sz w:val="28"/>
          <w:szCs w:val="28"/>
        </w:rPr>
        <w:t>№</w:t>
      </w:r>
      <w:r>
        <w:rPr>
          <w:spacing w:val="11"/>
          <w:sz w:val="28"/>
          <w:szCs w:val="28"/>
        </w:rPr>
        <w:t xml:space="preserve"> </w:t>
      </w:r>
      <w:r>
        <w:rPr>
          <w:sz w:val="28"/>
          <w:szCs w:val="28"/>
        </w:rPr>
        <w:t>171</w:t>
      </w:r>
      <w:r>
        <w:rPr>
          <w:spacing w:val="13"/>
          <w:sz w:val="28"/>
          <w:szCs w:val="28"/>
        </w:rPr>
        <w:t xml:space="preserve"> </w:t>
      </w:r>
      <w:r>
        <w:rPr>
          <w:sz w:val="28"/>
          <w:szCs w:val="28"/>
        </w:rPr>
        <w:t>«О</w:t>
      </w:r>
      <w:r>
        <w:rPr>
          <w:spacing w:val="10"/>
          <w:sz w:val="28"/>
          <w:szCs w:val="28"/>
        </w:rPr>
        <w:t xml:space="preserve"> </w:t>
      </w:r>
      <w:r>
        <w:rPr>
          <w:sz w:val="28"/>
          <w:szCs w:val="28"/>
        </w:rPr>
        <w:t>внесений</w:t>
      </w:r>
      <w:r>
        <w:rPr>
          <w:spacing w:val="9"/>
          <w:sz w:val="28"/>
          <w:szCs w:val="28"/>
        </w:rPr>
        <w:t xml:space="preserve"> </w:t>
      </w:r>
      <w:r>
        <w:rPr>
          <w:sz w:val="28"/>
          <w:szCs w:val="28"/>
        </w:rPr>
        <w:t>изменений</w:t>
      </w:r>
      <w:r>
        <w:rPr>
          <w:spacing w:val="9"/>
          <w:sz w:val="28"/>
          <w:szCs w:val="28"/>
        </w:rPr>
        <w:t xml:space="preserve"> </w:t>
      </w:r>
      <w:r>
        <w:rPr>
          <w:sz w:val="28"/>
          <w:szCs w:val="28"/>
        </w:rPr>
        <w:t>в</w:t>
      </w:r>
      <w:r>
        <w:rPr>
          <w:spacing w:val="15"/>
          <w:sz w:val="28"/>
          <w:szCs w:val="28"/>
        </w:rPr>
        <w:t xml:space="preserve"> </w:t>
      </w:r>
      <w:r>
        <w:rPr>
          <w:b/>
          <w:spacing w:val="-2"/>
          <w:sz w:val="28"/>
          <w:szCs w:val="28"/>
        </w:rPr>
        <w:t xml:space="preserve">Порядок </w:t>
      </w:r>
      <w:r>
        <w:rPr>
          <w:sz w:val="28"/>
          <w:szCs w:val="28"/>
        </w:rPr>
        <w:t>приема граждан на обучение по образовательным программам начального общего, основного общего и среднего общего образования, утвержденный</w:t>
      </w:r>
      <w:r>
        <w:rPr>
          <w:spacing w:val="-2"/>
          <w:sz w:val="28"/>
          <w:szCs w:val="28"/>
        </w:rPr>
        <w:t xml:space="preserve"> </w:t>
      </w:r>
      <w:r>
        <w:rPr>
          <w:sz w:val="28"/>
          <w:szCs w:val="28"/>
        </w:rPr>
        <w:t>приказом Министерства</w:t>
      </w:r>
      <w:r>
        <w:rPr>
          <w:spacing w:val="-1"/>
          <w:sz w:val="28"/>
          <w:szCs w:val="28"/>
        </w:rPr>
        <w:t xml:space="preserve"> </w:t>
      </w:r>
      <w:r>
        <w:rPr>
          <w:sz w:val="28"/>
          <w:szCs w:val="28"/>
        </w:rPr>
        <w:t>просвещения РФ от 02.09.2020 №458»;</w:t>
      </w:r>
    </w:p>
    <w:p w:rsidR="00322452" w:rsidRDefault="00ED4974">
      <w:pPr>
        <w:ind w:leftChars="200" w:left="440" w:firstLineChars="150" w:firstLine="420"/>
        <w:jc w:val="both"/>
        <w:rPr>
          <w:sz w:val="28"/>
          <w:szCs w:val="28"/>
        </w:rPr>
      </w:pPr>
      <w:r>
        <w:rPr>
          <w:sz w:val="28"/>
          <w:szCs w:val="28"/>
        </w:rPr>
        <w:lastRenderedPageBreak/>
        <w:t xml:space="preserve">-Постановлением Администрации города </w:t>
      </w:r>
      <w:proofErr w:type="spellStart"/>
      <w:r>
        <w:rPr>
          <w:sz w:val="28"/>
          <w:szCs w:val="28"/>
        </w:rPr>
        <w:t>Ростова</w:t>
      </w:r>
      <w:proofErr w:type="spellEnd"/>
      <w:r>
        <w:rPr>
          <w:sz w:val="28"/>
          <w:szCs w:val="28"/>
        </w:rPr>
        <w:t xml:space="preserve">-на-Дону от 22.02.2017 № 136 «О закреплении муниципальных общеобразовательных организаций за конкретными территориями (микрорайонами) города </w:t>
      </w:r>
      <w:proofErr w:type="spellStart"/>
      <w:r>
        <w:rPr>
          <w:sz w:val="28"/>
          <w:szCs w:val="28"/>
        </w:rPr>
        <w:t>Ростова</w:t>
      </w:r>
      <w:proofErr w:type="spellEnd"/>
      <w:r>
        <w:rPr>
          <w:sz w:val="28"/>
          <w:szCs w:val="28"/>
        </w:rPr>
        <w:t xml:space="preserve">-на-Дону» </w:t>
      </w:r>
      <w:proofErr w:type="gramStart"/>
      <w:r>
        <w:rPr>
          <w:sz w:val="28"/>
          <w:szCs w:val="28"/>
        </w:rPr>
        <w:t>( в</w:t>
      </w:r>
      <w:proofErr w:type="gramEnd"/>
      <w:r>
        <w:rPr>
          <w:sz w:val="28"/>
          <w:szCs w:val="28"/>
        </w:rPr>
        <w:t xml:space="preserve"> ред. Постановления Администрации города </w:t>
      </w:r>
      <w:proofErr w:type="spellStart"/>
      <w:r>
        <w:rPr>
          <w:sz w:val="28"/>
          <w:szCs w:val="28"/>
        </w:rPr>
        <w:t>Ростова</w:t>
      </w:r>
      <w:proofErr w:type="spellEnd"/>
      <w:r>
        <w:rPr>
          <w:sz w:val="28"/>
          <w:szCs w:val="28"/>
        </w:rPr>
        <w:t>-на-Дону от 25.02.2025 г. № 151);</w:t>
      </w:r>
    </w:p>
    <w:p w:rsidR="00322452" w:rsidRDefault="00ED4974">
      <w:pPr>
        <w:ind w:leftChars="200" w:left="440" w:firstLineChars="150" w:firstLine="420"/>
        <w:jc w:val="both"/>
        <w:rPr>
          <w:sz w:val="28"/>
          <w:szCs w:val="28"/>
        </w:rPr>
      </w:pPr>
      <w:r>
        <w:rPr>
          <w:sz w:val="28"/>
          <w:szCs w:val="28"/>
        </w:rPr>
        <w:t>-Уставом</w:t>
      </w:r>
      <w:r>
        <w:rPr>
          <w:spacing w:val="-3"/>
          <w:sz w:val="28"/>
          <w:szCs w:val="28"/>
        </w:rPr>
        <w:t xml:space="preserve"> МБОУ «Школа № 18»,</w:t>
      </w:r>
      <w:r>
        <w:rPr>
          <w:spacing w:val="-1"/>
          <w:sz w:val="28"/>
          <w:szCs w:val="28"/>
        </w:rPr>
        <w:t xml:space="preserve"> </w:t>
      </w:r>
      <w:r>
        <w:rPr>
          <w:sz w:val="28"/>
          <w:szCs w:val="28"/>
        </w:rPr>
        <w:t xml:space="preserve">настоящим </w:t>
      </w:r>
      <w:r>
        <w:rPr>
          <w:spacing w:val="-2"/>
          <w:sz w:val="28"/>
          <w:szCs w:val="28"/>
        </w:rPr>
        <w:t>Порядком.</w:t>
      </w:r>
    </w:p>
    <w:p w:rsidR="00322452" w:rsidRDefault="00ED4974">
      <w:pPr>
        <w:jc w:val="both"/>
        <w:rPr>
          <w:b/>
          <w:bCs/>
          <w:sz w:val="28"/>
          <w:szCs w:val="28"/>
        </w:rPr>
      </w:pPr>
      <w:r>
        <w:rPr>
          <w:sz w:val="28"/>
          <w:szCs w:val="28"/>
        </w:rPr>
        <w:t xml:space="preserve"> </w:t>
      </w:r>
    </w:p>
    <w:p w:rsidR="00322452" w:rsidRDefault="00ED4974">
      <w:pPr>
        <w:jc w:val="center"/>
        <w:rPr>
          <w:b/>
          <w:sz w:val="28"/>
          <w:szCs w:val="28"/>
        </w:rPr>
      </w:pPr>
      <w:r>
        <w:rPr>
          <w:b/>
          <w:sz w:val="28"/>
          <w:szCs w:val="28"/>
        </w:rPr>
        <w:t>2.Правила приема граждан на обучение в МБОУ «Школа № 18»</w:t>
      </w:r>
    </w:p>
    <w:p w:rsidR="00322452" w:rsidRDefault="00322452">
      <w:pPr>
        <w:pStyle w:val="a3"/>
        <w:jc w:val="both"/>
        <w:rPr>
          <w:spacing w:val="-2"/>
          <w:sz w:val="28"/>
          <w:szCs w:val="28"/>
        </w:rPr>
      </w:pPr>
    </w:p>
    <w:p w:rsidR="00322452" w:rsidRDefault="00ED4974">
      <w:pPr>
        <w:pStyle w:val="a7"/>
        <w:tabs>
          <w:tab w:val="left" w:pos="1135"/>
        </w:tabs>
        <w:ind w:left="0"/>
        <w:rPr>
          <w:sz w:val="28"/>
          <w:szCs w:val="28"/>
        </w:rPr>
      </w:pPr>
      <w:r>
        <w:rPr>
          <w:sz w:val="28"/>
          <w:szCs w:val="28"/>
        </w:rPr>
        <w:tab/>
        <w:t>2.1. В</w:t>
      </w:r>
      <w:r>
        <w:rPr>
          <w:spacing w:val="-6"/>
          <w:sz w:val="28"/>
          <w:szCs w:val="28"/>
        </w:rPr>
        <w:t xml:space="preserve"> МБОУ «Школа № 18» в </w:t>
      </w:r>
      <w:r>
        <w:rPr>
          <w:sz w:val="28"/>
          <w:szCs w:val="28"/>
        </w:rPr>
        <w:t>первый</w:t>
      </w:r>
      <w:r>
        <w:rPr>
          <w:spacing w:val="-1"/>
          <w:sz w:val="28"/>
          <w:szCs w:val="28"/>
        </w:rPr>
        <w:t xml:space="preserve"> </w:t>
      </w:r>
      <w:r>
        <w:rPr>
          <w:sz w:val="28"/>
          <w:szCs w:val="28"/>
        </w:rPr>
        <w:t>класс</w:t>
      </w:r>
      <w:r>
        <w:rPr>
          <w:spacing w:val="-2"/>
          <w:sz w:val="28"/>
          <w:szCs w:val="28"/>
        </w:rPr>
        <w:t xml:space="preserve"> </w:t>
      </w:r>
      <w:r>
        <w:rPr>
          <w:spacing w:val="-1"/>
          <w:sz w:val="28"/>
          <w:szCs w:val="28"/>
        </w:rPr>
        <w:t>принимаются</w:t>
      </w:r>
      <w:r>
        <w:rPr>
          <w:spacing w:val="-2"/>
          <w:sz w:val="28"/>
          <w:szCs w:val="28"/>
        </w:rPr>
        <w:t xml:space="preserve"> </w:t>
      </w:r>
      <w:r>
        <w:rPr>
          <w:sz w:val="28"/>
          <w:szCs w:val="28"/>
        </w:rPr>
        <w:t>граждане</w:t>
      </w:r>
      <w:r>
        <w:rPr>
          <w:spacing w:val="-2"/>
          <w:sz w:val="28"/>
          <w:szCs w:val="28"/>
        </w:rPr>
        <w:t xml:space="preserve"> </w:t>
      </w:r>
      <w:r>
        <w:rPr>
          <w:sz w:val="28"/>
          <w:szCs w:val="28"/>
        </w:rPr>
        <w:t>по</w:t>
      </w:r>
      <w:r>
        <w:rPr>
          <w:spacing w:val="-1"/>
          <w:sz w:val="28"/>
          <w:szCs w:val="28"/>
        </w:rPr>
        <w:t xml:space="preserve"> </w:t>
      </w:r>
      <w:r>
        <w:rPr>
          <w:sz w:val="28"/>
          <w:szCs w:val="28"/>
        </w:rPr>
        <w:t>достижении</w:t>
      </w:r>
      <w:r>
        <w:rPr>
          <w:spacing w:val="-3"/>
          <w:sz w:val="28"/>
          <w:szCs w:val="28"/>
        </w:rPr>
        <w:t xml:space="preserve"> </w:t>
      </w:r>
      <w:r>
        <w:rPr>
          <w:sz w:val="28"/>
          <w:szCs w:val="28"/>
        </w:rPr>
        <w:t>на</w:t>
      </w:r>
      <w:r>
        <w:rPr>
          <w:spacing w:val="-2"/>
          <w:sz w:val="28"/>
          <w:szCs w:val="28"/>
        </w:rPr>
        <w:t xml:space="preserve"> </w:t>
      </w:r>
      <w:r>
        <w:rPr>
          <w:spacing w:val="-5"/>
          <w:sz w:val="28"/>
          <w:szCs w:val="28"/>
        </w:rPr>
        <w:t>01</w:t>
      </w:r>
      <w:r>
        <w:rPr>
          <w:sz w:val="28"/>
          <w:szCs w:val="28"/>
        </w:rPr>
        <w:t>сентября</w:t>
      </w:r>
      <w:r>
        <w:rPr>
          <w:spacing w:val="-4"/>
          <w:sz w:val="28"/>
          <w:szCs w:val="28"/>
        </w:rPr>
        <w:t xml:space="preserve"> </w:t>
      </w:r>
      <w:r>
        <w:rPr>
          <w:sz w:val="28"/>
          <w:szCs w:val="28"/>
        </w:rPr>
        <w:t>возраста</w:t>
      </w:r>
      <w:r>
        <w:rPr>
          <w:spacing w:val="-4"/>
          <w:sz w:val="28"/>
          <w:szCs w:val="28"/>
        </w:rPr>
        <w:t xml:space="preserve"> </w:t>
      </w:r>
      <w:r>
        <w:rPr>
          <w:sz w:val="28"/>
          <w:szCs w:val="28"/>
        </w:rPr>
        <w:t>шести</w:t>
      </w:r>
      <w:r>
        <w:rPr>
          <w:spacing w:val="-4"/>
          <w:sz w:val="28"/>
          <w:szCs w:val="28"/>
        </w:rPr>
        <w:t xml:space="preserve"> </w:t>
      </w:r>
      <w:r>
        <w:rPr>
          <w:sz w:val="28"/>
          <w:szCs w:val="28"/>
        </w:rPr>
        <w:t>лет</w:t>
      </w:r>
      <w:r>
        <w:rPr>
          <w:spacing w:val="-4"/>
          <w:sz w:val="28"/>
          <w:szCs w:val="28"/>
        </w:rPr>
        <w:t xml:space="preserve"> </w:t>
      </w:r>
      <w:r>
        <w:rPr>
          <w:sz w:val="28"/>
          <w:szCs w:val="28"/>
        </w:rPr>
        <w:t>и</w:t>
      </w:r>
      <w:r>
        <w:rPr>
          <w:spacing w:val="-3"/>
          <w:sz w:val="28"/>
          <w:szCs w:val="28"/>
        </w:rPr>
        <w:t xml:space="preserve"> </w:t>
      </w:r>
      <w:r>
        <w:rPr>
          <w:sz w:val="28"/>
          <w:szCs w:val="28"/>
        </w:rPr>
        <w:t>шести</w:t>
      </w:r>
      <w:r>
        <w:rPr>
          <w:spacing w:val="-3"/>
          <w:sz w:val="28"/>
          <w:szCs w:val="28"/>
        </w:rPr>
        <w:t xml:space="preserve"> </w:t>
      </w:r>
      <w:r>
        <w:rPr>
          <w:sz w:val="28"/>
          <w:szCs w:val="28"/>
        </w:rPr>
        <w:t>месяцев</w:t>
      </w:r>
      <w:r>
        <w:rPr>
          <w:spacing w:val="-5"/>
          <w:sz w:val="28"/>
          <w:szCs w:val="28"/>
        </w:rPr>
        <w:t xml:space="preserve"> </w:t>
      </w:r>
      <w:r>
        <w:rPr>
          <w:sz w:val="28"/>
          <w:szCs w:val="28"/>
        </w:rPr>
        <w:t>при</w:t>
      </w:r>
      <w:r>
        <w:rPr>
          <w:spacing w:val="-4"/>
          <w:sz w:val="28"/>
          <w:szCs w:val="28"/>
        </w:rPr>
        <w:t xml:space="preserve"> </w:t>
      </w:r>
      <w:r>
        <w:rPr>
          <w:sz w:val="28"/>
          <w:szCs w:val="28"/>
        </w:rPr>
        <w:t>отсутствии</w:t>
      </w:r>
      <w:r>
        <w:rPr>
          <w:spacing w:val="-4"/>
          <w:sz w:val="28"/>
          <w:szCs w:val="28"/>
        </w:rPr>
        <w:t xml:space="preserve"> </w:t>
      </w:r>
      <w:r>
        <w:rPr>
          <w:sz w:val="28"/>
          <w:szCs w:val="28"/>
        </w:rPr>
        <w:t>противопоказаний</w:t>
      </w:r>
      <w:r>
        <w:rPr>
          <w:spacing w:val="-6"/>
          <w:sz w:val="28"/>
          <w:szCs w:val="28"/>
        </w:rPr>
        <w:t xml:space="preserve"> </w:t>
      </w:r>
      <w:r>
        <w:rPr>
          <w:sz w:val="28"/>
          <w:szCs w:val="28"/>
        </w:rPr>
        <w:t>по</w:t>
      </w:r>
      <w:r>
        <w:rPr>
          <w:spacing w:val="-4"/>
          <w:sz w:val="28"/>
          <w:szCs w:val="28"/>
        </w:rPr>
        <w:t xml:space="preserve"> </w:t>
      </w:r>
      <w:r>
        <w:rPr>
          <w:sz w:val="28"/>
          <w:szCs w:val="28"/>
        </w:rPr>
        <w:t>состоянию здоровья, но не позже достижения ими возраста восьми лет.</w:t>
      </w:r>
    </w:p>
    <w:p w:rsidR="00322452" w:rsidRDefault="00ED4974">
      <w:pPr>
        <w:pStyle w:val="a7"/>
        <w:tabs>
          <w:tab w:val="left" w:pos="1135"/>
          <w:tab w:val="left" w:pos="10120"/>
          <w:tab w:val="left" w:pos="10780"/>
        </w:tabs>
        <w:spacing w:before="1"/>
        <w:ind w:left="0" w:right="75"/>
        <w:rPr>
          <w:sz w:val="28"/>
          <w:szCs w:val="28"/>
        </w:rPr>
      </w:pPr>
      <w:r>
        <w:rPr>
          <w:sz w:val="28"/>
          <w:szCs w:val="28"/>
        </w:rPr>
        <w:tab/>
        <w:t>2.2. Подачу заявления</w:t>
      </w:r>
      <w:r>
        <w:rPr>
          <w:spacing w:val="-3"/>
          <w:sz w:val="28"/>
          <w:szCs w:val="28"/>
        </w:rPr>
        <w:t xml:space="preserve"> </w:t>
      </w:r>
      <w:r>
        <w:rPr>
          <w:sz w:val="28"/>
          <w:szCs w:val="28"/>
        </w:rPr>
        <w:t>на</w:t>
      </w:r>
      <w:r>
        <w:rPr>
          <w:spacing w:val="-4"/>
          <w:sz w:val="28"/>
          <w:szCs w:val="28"/>
        </w:rPr>
        <w:t xml:space="preserve"> </w:t>
      </w:r>
      <w:r>
        <w:rPr>
          <w:sz w:val="28"/>
          <w:szCs w:val="28"/>
        </w:rPr>
        <w:t>обучение</w:t>
      </w:r>
      <w:r>
        <w:rPr>
          <w:spacing w:val="-4"/>
          <w:sz w:val="28"/>
          <w:szCs w:val="28"/>
        </w:rPr>
        <w:t xml:space="preserve"> </w:t>
      </w:r>
      <w:r>
        <w:rPr>
          <w:sz w:val="28"/>
          <w:szCs w:val="28"/>
        </w:rPr>
        <w:t>в МБОУ «Школа № 18» осуществляет</w:t>
      </w:r>
      <w:r>
        <w:rPr>
          <w:spacing w:val="-2"/>
          <w:sz w:val="28"/>
          <w:szCs w:val="28"/>
        </w:rPr>
        <w:t xml:space="preserve"> </w:t>
      </w:r>
      <w:r>
        <w:rPr>
          <w:sz w:val="28"/>
          <w:szCs w:val="28"/>
        </w:rPr>
        <w:t>родитель</w:t>
      </w:r>
      <w:r>
        <w:rPr>
          <w:spacing w:val="-3"/>
          <w:sz w:val="28"/>
          <w:szCs w:val="28"/>
        </w:rPr>
        <w:t xml:space="preserve"> </w:t>
      </w:r>
      <w:r>
        <w:rPr>
          <w:sz w:val="28"/>
          <w:szCs w:val="28"/>
        </w:rPr>
        <w:t xml:space="preserve">(родители) (законный (законные) представитель (представители) ребенка, </w:t>
      </w:r>
      <w:r>
        <w:rPr>
          <w:b/>
          <w:sz w:val="28"/>
          <w:szCs w:val="28"/>
        </w:rPr>
        <w:t>являющегося гражданином Российской</w:t>
      </w:r>
      <w:r>
        <w:rPr>
          <w:b/>
          <w:spacing w:val="-5"/>
          <w:sz w:val="28"/>
          <w:szCs w:val="28"/>
        </w:rPr>
        <w:t xml:space="preserve"> </w:t>
      </w:r>
      <w:r>
        <w:rPr>
          <w:b/>
          <w:sz w:val="28"/>
          <w:szCs w:val="28"/>
        </w:rPr>
        <w:t>Федерации</w:t>
      </w:r>
      <w:r>
        <w:rPr>
          <w:sz w:val="28"/>
          <w:szCs w:val="28"/>
        </w:rPr>
        <w:t>,</w:t>
      </w:r>
      <w:r>
        <w:rPr>
          <w:spacing w:val="-5"/>
          <w:sz w:val="28"/>
          <w:szCs w:val="28"/>
        </w:rPr>
        <w:t xml:space="preserve"> </w:t>
      </w:r>
      <w:r>
        <w:rPr>
          <w:sz w:val="28"/>
          <w:szCs w:val="28"/>
        </w:rPr>
        <w:t>или</w:t>
      </w:r>
      <w:r>
        <w:rPr>
          <w:spacing w:val="-7"/>
          <w:sz w:val="28"/>
          <w:szCs w:val="28"/>
        </w:rPr>
        <w:t xml:space="preserve"> </w:t>
      </w:r>
      <w:r>
        <w:rPr>
          <w:sz w:val="28"/>
          <w:szCs w:val="28"/>
        </w:rPr>
        <w:t>поступающий,</w:t>
      </w:r>
      <w:r>
        <w:rPr>
          <w:spacing w:val="-5"/>
          <w:sz w:val="28"/>
          <w:szCs w:val="28"/>
        </w:rPr>
        <w:t xml:space="preserve"> </w:t>
      </w:r>
      <w:r>
        <w:rPr>
          <w:sz w:val="28"/>
          <w:szCs w:val="28"/>
        </w:rPr>
        <w:t>являющийся</w:t>
      </w:r>
      <w:r>
        <w:rPr>
          <w:spacing w:val="-5"/>
          <w:sz w:val="28"/>
          <w:szCs w:val="28"/>
        </w:rPr>
        <w:t xml:space="preserve"> </w:t>
      </w:r>
      <w:r>
        <w:rPr>
          <w:sz w:val="28"/>
          <w:szCs w:val="28"/>
        </w:rPr>
        <w:t>гражданином</w:t>
      </w:r>
      <w:r>
        <w:rPr>
          <w:spacing w:val="-6"/>
          <w:sz w:val="28"/>
          <w:szCs w:val="28"/>
        </w:rPr>
        <w:t xml:space="preserve"> </w:t>
      </w:r>
      <w:r>
        <w:rPr>
          <w:sz w:val="28"/>
          <w:szCs w:val="28"/>
        </w:rPr>
        <w:t>Российской</w:t>
      </w:r>
      <w:r>
        <w:rPr>
          <w:spacing w:val="-5"/>
          <w:sz w:val="28"/>
          <w:szCs w:val="28"/>
        </w:rPr>
        <w:t xml:space="preserve"> </w:t>
      </w:r>
      <w:r>
        <w:rPr>
          <w:sz w:val="28"/>
          <w:szCs w:val="28"/>
        </w:rPr>
        <w:t>Федерации, заявление о приеме на обучение и документы необходимые для приема, указанные в п. 2.18  настоящего Порядка приема на обучение подает</w:t>
      </w:r>
      <w:r>
        <w:rPr>
          <w:spacing w:val="-2"/>
          <w:sz w:val="28"/>
          <w:szCs w:val="28"/>
        </w:rPr>
        <w:t xml:space="preserve"> </w:t>
      </w:r>
      <w:r>
        <w:rPr>
          <w:sz w:val="28"/>
          <w:szCs w:val="28"/>
        </w:rPr>
        <w:t>(подают)</w:t>
      </w:r>
      <w:r>
        <w:rPr>
          <w:spacing w:val="-1"/>
          <w:sz w:val="28"/>
          <w:szCs w:val="28"/>
        </w:rPr>
        <w:t xml:space="preserve"> </w:t>
      </w:r>
      <w:r>
        <w:rPr>
          <w:sz w:val="28"/>
          <w:szCs w:val="28"/>
        </w:rPr>
        <w:t>одним</w:t>
      </w:r>
      <w:r>
        <w:rPr>
          <w:spacing w:val="-5"/>
          <w:sz w:val="28"/>
          <w:szCs w:val="28"/>
        </w:rPr>
        <w:t xml:space="preserve"> </w:t>
      </w:r>
      <w:r>
        <w:rPr>
          <w:sz w:val="28"/>
          <w:szCs w:val="28"/>
        </w:rPr>
        <w:t>из</w:t>
      </w:r>
      <w:r>
        <w:rPr>
          <w:spacing w:val="-2"/>
          <w:sz w:val="28"/>
          <w:szCs w:val="28"/>
        </w:rPr>
        <w:t xml:space="preserve"> </w:t>
      </w:r>
      <w:r>
        <w:rPr>
          <w:sz w:val="28"/>
          <w:szCs w:val="28"/>
        </w:rPr>
        <w:t>следующих</w:t>
      </w:r>
      <w:r>
        <w:rPr>
          <w:spacing w:val="1"/>
          <w:sz w:val="28"/>
          <w:szCs w:val="28"/>
        </w:rPr>
        <w:t xml:space="preserve"> </w:t>
      </w:r>
      <w:r>
        <w:rPr>
          <w:spacing w:val="-2"/>
          <w:sz w:val="28"/>
          <w:szCs w:val="28"/>
        </w:rPr>
        <w:t>способов:</w:t>
      </w:r>
    </w:p>
    <w:p w:rsidR="00322452" w:rsidRDefault="00ED4974">
      <w:pPr>
        <w:pStyle w:val="a7"/>
        <w:numPr>
          <w:ilvl w:val="0"/>
          <w:numId w:val="2"/>
        </w:numPr>
        <w:tabs>
          <w:tab w:val="left" w:pos="565"/>
        </w:tabs>
        <w:ind w:left="0" w:rightChars="34" w:right="75" w:firstLine="0"/>
        <w:rPr>
          <w:sz w:val="28"/>
          <w:szCs w:val="28"/>
        </w:rPr>
      </w:pPr>
      <w:r>
        <w:rPr>
          <w:sz w:val="28"/>
          <w:szCs w:val="28"/>
        </w:rPr>
        <w:t>в</w:t>
      </w:r>
      <w:r>
        <w:rPr>
          <w:spacing w:val="-5"/>
          <w:sz w:val="28"/>
          <w:szCs w:val="28"/>
        </w:rPr>
        <w:t xml:space="preserve"> </w:t>
      </w:r>
      <w:r>
        <w:rPr>
          <w:sz w:val="28"/>
          <w:szCs w:val="28"/>
        </w:rPr>
        <w:t>электронном</w:t>
      </w:r>
      <w:r>
        <w:rPr>
          <w:spacing w:val="-5"/>
          <w:sz w:val="28"/>
          <w:szCs w:val="28"/>
        </w:rPr>
        <w:t xml:space="preserve"> </w:t>
      </w:r>
      <w:r>
        <w:rPr>
          <w:sz w:val="28"/>
          <w:szCs w:val="28"/>
        </w:rPr>
        <w:t>виде</w:t>
      </w:r>
      <w:r>
        <w:rPr>
          <w:spacing w:val="-5"/>
          <w:sz w:val="28"/>
          <w:szCs w:val="28"/>
        </w:rPr>
        <w:t xml:space="preserve"> </w:t>
      </w:r>
      <w:r>
        <w:rPr>
          <w:sz w:val="28"/>
          <w:szCs w:val="28"/>
        </w:rPr>
        <w:t>через</w:t>
      </w:r>
      <w:r>
        <w:rPr>
          <w:spacing w:val="-4"/>
          <w:sz w:val="28"/>
          <w:szCs w:val="28"/>
        </w:rPr>
        <w:t xml:space="preserve"> </w:t>
      </w:r>
      <w:r>
        <w:rPr>
          <w:sz w:val="28"/>
          <w:szCs w:val="28"/>
        </w:rPr>
        <w:t>портал</w:t>
      </w:r>
      <w:r>
        <w:rPr>
          <w:spacing w:val="-2"/>
          <w:sz w:val="28"/>
          <w:szCs w:val="28"/>
        </w:rPr>
        <w:t xml:space="preserve"> </w:t>
      </w:r>
      <w:r>
        <w:rPr>
          <w:sz w:val="28"/>
          <w:szCs w:val="28"/>
        </w:rPr>
        <w:t>«Государственные</w:t>
      </w:r>
      <w:r>
        <w:rPr>
          <w:spacing w:val="-6"/>
          <w:sz w:val="28"/>
          <w:szCs w:val="28"/>
        </w:rPr>
        <w:t xml:space="preserve"> </w:t>
      </w:r>
      <w:r>
        <w:rPr>
          <w:sz w:val="28"/>
          <w:szCs w:val="28"/>
        </w:rPr>
        <w:t>и</w:t>
      </w:r>
      <w:r>
        <w:rPr>
          <w:spacing w:val="-4"/>
          <w:sz w:val="28"/>
          <w:szCs w:val="28"/>
        </w:rPr>
        <w:t xml:space="preserve"> </w:t>
      </w:r>
      <w:r>
        <w:rPr>
          <w:sz w:val="28"/>
          <w:szCs w:val="28"/>
        </w:rPr>
        <w:t>муниципальные</w:t>
      </w:r>
      <w:r>
        <w:rPr>
          <w:spacing w:val="-3"/>
          <w:sz w:val="28"/>
          <w:szCs w:val="28"/>
        </w:rPr>
        <w:t xml:space="preserve"> </w:t>
      </w:r>
      <w:r>
        <w:rPr>
          <w:sz w:val="28"/>
          <w:szCs w:val="28"/>
        </w:rPr>
        <w:t>услуги</w:t>
      </w:r>
      <w:r>
        <w:rPr>
          <w:spacing w:val="-4"/>
          <w:sz w:val="28"/>
          <w:szCs w:val="28"/>
        </w:rPr>
        <w:t xml:space="preserve"> </w:t>
      </w:r>
      <w:r>
        <w:rPr>
          <w:sz w:val="28"/>
          <w:szCs w:val="28"/>
        </w:rPr>
        <w:t>(функции)</w:t>
      </w:r>
      <w:r>
        <w:rPr>
          <w:spacing w:val="-4"/>
          <w:sz w:val="28"/>
          <w:szCs w:val="28"/>
        </w:rPr>
        <w:t xml:space="preserve"> </w:t>
      </w:r>
      <w:r>
        <w:rPr>
          <w:sz w:val="28"/>
          <w:szCs w:val="28"/>
        </w:rPr>
        <w:t>(далее - Портал);</w:t>
      </w:r>
    </w:p>
    <w:p w:rsidR="00322452" w:rsidRDefault="00ED4974">
      <w:pPr>
        <w:pStyle w:val="a7"/>
        <w:numPr>
          <w:ilvl w:val="0"/>
          <w:numId w:val="2"/>
        </w:numPr>
        <w:tabs>
          <w:tab w:val="left" w:pos="565"/>
        </w:tabs>
        <w:ind w:left="0" w:rightChars="34" w:right="75" w:firstLine="0"/>
        <w:rPr>
          <w:sz w:val="28"/>
          <w:szCs w:val="28"/>
        </w:rPr>
      </w:pPr>
      <w:r>
        <w:rPr>
          <w:sz w:val="28"/>
          <w:szCs w:val="28"/>
        </w:rPr>
        <w:t>в</w:t>
      </w:r>
      <w:r>
        <w:rPr>
          <w:spacing w:val="-6"/>
          <w:sz w:val="28"/>
          <w:szCs w:val="28"/>
        </w:rPr>
        <w:t xml:space="preserve"> </w:t>
      </w:r>
      <w:r>
        <w:rPr>
          <w:sz w:val="28"/>
          <w:szCs w:val="28"/>
        </w:rPr>
        <w:t>структурные</w:t>
      </w:r>
      <w:r>
        <w:rPr>
          <w:spacing w:val="-7"/>
          <w:sz w:val="28"/>
          <w:szCs w:val="28"/>
        </w:rPr>
        <w:t xml:space="preserve"> </w:t>
      </w:r>
      <w:r>
        <w:rPr>
          <w:sz w:val="28"/>
          <w:szCs w:val="28"/>
        </w:rPr>
        <w:t>подразделения</w:t>
      </w:r>
      <w:r>
        <w:rPr>
          <w:spacing w:val="-5"/>
          <w:sz w:val="28"/>
          <w:szCs w:val="28"/>
        </w:rPr>
        <w:t xml:space="preserve"> «</w:t>
      </w:r>
      <w:r>
        <w:rPr>
          <w:sz w:val="28"/>
          <w:szCs w:val="28"/>
        </w:rPr>
        <w:t>Многофункциональный</w:t>
      </w:r>
      <w:r>
        <w:rPr>
          <w:spacing w:val="-7"/>
          <w:sz w:val="28"/>
          <w:szCs w:val="28"/>
        </w:rPr>
        <w:t xml:space="preserve"> </w:t>
      </w:r>
      <w:r>
        <w:rPr>
          <w:sz w:val="28"/>
          <w:szCs w:val="28"/>
        </w:rPr>
        <w:t>центр</w:t>
      </w:r>
      <w:r>
        <w:rPr>
          <w:spacing w:val="-5"/>
          <w:sz w:val="28"/>
          <w:szCs w:val="28"/>
        </w:rPr>
        <w:t xml:space="preserve"> </w:t>
      </w:r>
      <w:r>
        <w:rPr>
          <w:sz w:val="28"/>
          <w:szCs w:val="28"/>
        </w:rPr>
        <w:t>предоставления государственных и муниципальных услуг» (далее - МФЦ);</w:t>
      </w:r>
    </w:p>
    <w:p w:rsidR="00322452" w:rsidRDefault="00ED4974">
      <w:pPr>
        <w:pStyle w:val="a7"/>
        <w:numPr>
          <w:ilvl w:val="0"/>
          <w:numId w:val="2"/>
        </w:numPr>
        <w:tabs>
          <w:tab w:val="left" w:pos="565"/>
        </w:tabs>
        <w:ind w:left="0" w:rightChars="34" w:right="75" w:firstLine="0"/>
        <w:rPr>
          <w:sz w:val="28"/>
          <w:szCs w:val="28"/>
        </w:rPr>
      </w:pPr>
      <w:r>
        <w:rPr>
          <w:sz w:val="28"/>
          <w:szCs w:val="28"/>
        </w:rPr>
        <w:t>лично</w:t>
      </w:r>
      <w:r>
        <w:rPr>
          <w:spacing w:val="-5"/>
          <w:sz w:val="28"/>
          <w:szCs w:val="28"/>
        </w:rPr>
        <w:t xml:space="preserve"> </w:t>
      </w:r>
      <w:r>
        <w:rPr>
          <w:sz w:val="28"/>
          <w:szCs w:val="28"/>
        </w:rPr>
        <w:t>в</w:t>
      </w:r>
      <w:r>
        <w:rPr>
          <w:spacing w:val="-5"/>
          <w:sz w:val="28"/>
          <w:szCs w:val="28"/>
        </w:rPr>
        <w:t xml:space="preserve"> </w:t>
      </w:r>
      <w:r>
        <w:rPr>
          <w:sz w:val="28"/>
          <w:szCs w:val="28"/>
        </w:rPr>
        <w:t>образовательную</w:t>
      </w:r>
      <w:r>
        <w:rPr>
          <w:spacing w:val="-4"/>
          <w:sz w:val="28"/>
          <w:szCs w:val="28"/>
        </w:rPr>
        <w:t xml:space="preserve"> </w:t>
      </w:r>
      <w:r>
        <w:rPr>
          <w:spacing w:val="-2"/>
          <w:sz w:val="28"/>
          <w:szCs w:val="28"/>
        </w:rPr>
        <w:t>организацию;</w:t>
      </w:r>
    </w:p>
    <w:p w:rsidR="00322452" w:rsidRDefault="00ED4974">
      <w:pPr>
        <w:pStyle w:val="a7"/>
        <w:numPr>
          <w:ilvl w:val="0"/>
          <w:numId w:val="2"/>
        </w:numPr>
        <w:tabs>
          <w:tab w:val="left" w:pos="565"/>
        </w:tabs>
        <w:ind w:left="0" w:right="651" w:firstLine="0"/>
        <w:rPr>
          <w:sz w:val="28"/>
          <w:szCs w:val="28"/>
        </w:rPr>
      </w:pPr>
      <w:r>
        <w:rPr>
          <w:sz w:val="28"/>
          <w:szCs w:val="28"/>
        </w:rPr>
        <w:t>через</w:t>
      </w:r>
      <w:r>
        <w:rPr>
          <w:spacing w:val="-3"/>
          <w:sz w:val="28"/>
          <w:szCs w:val="28"/>
        </w:rPr>
        <w:t xml:space="preserve"> </w:t>
      </w:r>
      <w:r>
        <w:rPr>
          <w:sz w:val="28"/>
          <w:szCs w:val="28"/>
        </w:rPr>
        <w:t>операторов</w:t>
      </w:r>
      <w:r>
        <w:rPr>
          <w:spacing w:val="-4"/>
          <w:sz w:val="28"/>
          <w:szCs w:val="28"/>
        </w:rPr>
        <w:t xml:space="preserve"> </w:t>
      </w:r>
      <w:r>
        <w:rPr>
          <w:sz w:val="28"/>
          <w:szCs w:val="28"/>
        </w:rPr>
        <w:t>почтовой</w:t>
      </w:r>
      <w:r>
        <w:rPr>
          <w:spacing w:val="-3"/>
          <w:sz w:val="28"/>
          <w:szCs w:val="28"/>
        </w:rPr>
        <w:t xml:space="preserve"> </w:t>
      </w:r>
      <w:r>
        <w:rPr>
          <w:sz w:val="28"/>
          <w:szCs w:val="28"/>
        </w:rPr>
        <w:t>связи</w:t>
      </w:r>
      <w:r>
        <w:rPr>
          <w:spacing w:val="-3"/>
          <w:sz w:val="28"/>
          <w:szCs w:val="28"/>
        </w:rPr>
        <w:t xml:space="preserve"> </w:t>
      </w:r>
      <w:r>
        <w:rPr>
          <w:sz w:val="28"/>
          <w:szCs w:val="28"/>
        </w:rPr>
        <w:t>общего</w:t>
      </w:r>
      <w:r>
        <w:rPr>
          <w:spacing w:val="-3"/>
          <w:sz w:val="28"/>
          <w:szCs w:val="28"/>
        </w:rPr>
        <w:t xml:space="preserve"> </w:t>
      </w:r>
      <w:r>
        <w:rPr>
          <w:sz w:val="28"/>
          <w:szCs w:val="28"/>
        </w:rPr>
        <w:t>пользования</w:t>
      </w:r>
      <w:r>
        <w:rPr>
          <w:spacing w:val="-3"/>
          <w:sz w:val="28"/>
          <w:szCs w:val="28"/>
        </w:rPr>
        <w:t xml:space="preserve"> </w:t>
      </w:r>
      <w:r>
        <w:rPr>
          <w:sz w:val="28"/>
          <w:szCs w:val="28"/>
        </w:rPr>
        <w:t>заказным</w:t>
      </w:r>
      <w:r>
        <w:rPr>
          <w:spacing w:val="-5"/>
          <w:sz w:val="28"/>
          <w:szCs w:val="28"/>
        </w:rPr>
        <w:t xml:space="preserve"> </w:t>
      </w:r>
      <w:r>
        <w:rPr>
          <w:sz w:val="28"/>
          <w:szCs w:val="28"/>
        </w:rPr>
        <w:t>письмом</w:t>
      </w:r>
      <w:r>
        <w:rPr>
          <w:spacing w:val="-4"/>
          <w:sz w:val="28"/>
          <w:szCs w:val="28"/>
        </w:rPr>
        <w:t xml:space="preserve"> </w:t>
      </w:r>
      <w:r>
        <w:rPr>
          <w:sz w:val="28"/>
          <w:szCs w:val="28"/>
        </w:rPr>
        <w:t>с уведомлением</w:t>
      </w:r>
      <w:r>
        <w:rPr>
          <w:spacing w:val="-4"/>
          <w:sz w:val="28"/>
          <w:szCs w:val="28"/>
        </w:rPr>
        <w:t xml:space="preserve"> </w:t>
      </w:r>
      <w:r>
        <w:rPr>
          <w:sz w:val="28"/>
          <w:szCs w:val="28"/>
        </w:rPr>
        <w:t xml:space="preserve">о </w:t>
      </w:r>
      <w:r>
        <w:rPr>
          <w:spacing w:val="-2"/>
          <w:sz w:val="28"/>
          <w:szCs w:val="28"/>
        </w:rPr>
        <w:t>вручении.</w:t>
      </w:r>
    </w:p>
    <w:p w:rsidR="00322452" w:rsidRDefault="00ED4974">
      <w:pPr>
        <w:pStyle w:val="a3"/>
        <w:ind w:left="0" w:firstLine="708"/>
        <w:jc w:val="both"/>
        <w:rPr>
          <w:sz w:val="28"/>
          <w:szCs w:val="28"/>
        </w:rPr>
      </w:pPr>
      <w:r>
        <w:rPr>
          <w:sz w:val="28"/>
          <w:szCs w:val="28"/>
        </w:rPr>
        <w:t>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w:t>
      </w:r>
      <w:r>
        <w:rPr>
          <w:spacing w:val="-5"/>
          <w:sz w:val="28"/>
          <w:szCs w:val="28"/>
        </w:rPr>
        <w:t xml:space="preserve"> </w:t>
      </w:r>
      <w:r>
        <w:rPr>
          <w:sz w:val="28"/>
          <w:szCs w:val="28"/>
        </w:rPr>
        <w:t>образов</w:t>
      </w:r>
      <w:r>
        <w:rPr>
          <w:spacing w:val="-7"/>
          <w:sz w:val="28"/>
          <w:szCs w:val="28"/>
        </w:rPr>
        <w:t xml:space="preserve"> </w:t>
      </w:r>
      <w:r>
        <w:rPr>
          <w:sz w:val="28"/>
          <w:szCs w:val="28"/>
        </w:rPr>
        <w:t>документов.</w:t>
      </w:r>
      <w:r>
        <w:rPr>
          <w:spacing w:val="-6"/>
          <w:sz w:val="28"/>
          <w:szCs w:val="28"/>
        </w:rPr>
        <w:t xml:space="preserve"> </w:t>
      </w:r>
      <w:r>
        <w:rPr>
          <w:sz w:val="28"/>
          <w:szCs w:val="28"/>
        </w:rPr>
        <w:t>При</w:t>
      </w:r>
      <w:r>
        <w:rPr>
          <w:spacing w:val="-6"/>
          <w:sz w:val="28"/>
          <w:szCs w:val="28"/>
        </w:rPr>
        <w:t xml:space="preserve"> </w:t>
      </w:r>
      <w:r>
        <w:rPr>
          <w:sz w:val="28"/>
          <w:szCs w:val="28"/>
        </w:rPr>
        <w:t>проведении</w:t>
      </w:r>
      <w:r>
        <w:rPr>
          <w:spacing w:val="-4"/>
          <w:sz w:val="28"/>
          <w:szCs w:val="28"/>
        </w:rPr>
        <w:t xml:space="preserve"> </w:t>
      </w:r>
      <w:r>
        <w:rPr>
          <w:sz w:val="28"/>
          <w:szCs w:val="28"/>
        </w:rPr>
        <w:t>указанной</w:t>
      </w:r>
      <w:r>
        <w:rPr>
          <w:spacing w:val="-6"/>
          <w:sz w:val="28"/>
          <w:szCs w:val="28"/>
        </w:rPr>
        <w:t xml:space="preserve"> </w:t>
      </w:r>
      <w:r>
        <w:rPr>
          <w:sz w:val="28"/>
          <w:szCs w:val="28"/>
        </w:rPr>
        <w:t>проверки</w:t>
      </w:r>
      <w:r>
        <w:rPr>
          <w:spacing w:val="-6"/>
          <w:sz w:val="28"/>
          <w:szCs w:val="28"/>
        </w:rPr>
        <w:t xml:space="preserve"> </w:t>
      </w:r>
      <w:r>
        <w:rPr>
          <w:sz w:val="28"/>
          <w:szCs w:val="28"/>
        </w:rPr>
        <w:t>общеобразовательная организация вправе обращаться к соответствующим государственным информационным системам,</w:t>
      </w:r>
      <w:r>
        <w:rPr>
          <w:spacing w:val="-4"/>
          <w:sz w:val="28"/>
          <w:szCs w:val="28"/>
        </w:rPr>
        <w:t xml:space="preserve"> </w:t>
      </w:r>
      <w:r>
        <w:rPr>
          <w:sz w:val="28"/>
          <w:szCs w:val="28"/>
        </w:rPr>
        <w:t>в</w:t>
      </w:r>
      <w:r>
        <w:rPr>
          <w:spacing w:val="-4"/>
          <w:sz w:val="28"/>
          <w:szCs w:val="28"/>
        </w:rPr>
        <w:t xml:space="preserve"> </w:t>
      </w:r>
      <w:r>
        <w:rPr>
          <w:sz w:val="28"/>
          <w:szCs w:val="28"/>
        </w:rPr>
        <w:t>государственные</w:t>
      </w:r>
      <w:r>
        <w:rPr>
          <w:spacing w:val="-5"/>
          <w:sz w:val="28"/>
          <w:szCs w:val="28"/>
        </w:rPr>
        <w:t xml:space="preserve"> </w:t>
      </w:r>
      <w:r>
        <w:rPr>
          <w:sz w:val="28"/>
          <w:szCs w:val="28"/>
        </w:rPr>
        <w:t>(муниципальные)</w:t>
      </w:r>
      <w:r>
        <w:rPr>
          <w:spacing w:val="-4"/>
          <w:sz w:val="28"/>
          <w:szCs w:val="28"/>
        </w:rPr>
        <w:t xml:space="preserve"> </w:t>
      </w:r>
      <w:r>
        <w:rPr>
          <w:sz w:val="28"/>
          <w:szCs w:val="28"/>
        </w:rPr>
        <w:t>органы</w:t>
      </w:r>
      <w:r>
        <w:rPr>
          <w:spacing w:val="-3"/>
          <w:sz w:val="28"/>
          <w:szCs w:val="28"/>
        </w:rPr>
        <w:t xml:space="preserve"> </w:t>
      </w:r>
      <w:r>
        <w:rPr>
          <w:sz w:val="28"/>
          <w:szCs w:val="28"/>
        </w:rPr>
        <w:t>и</w:t>
      </w:r>
      <w:r>
        <w:rPr>
          <w:spacing w:val="-3"/>
          <w:sz w:val="28"/>
          <w:szCs w:val="28"/>
        </w:rPr>
        <w:t xml:space="preserve"> </w:t>
      </w:r>
      <w:r>
        <w:rPr>
          <w:spacing w:val="-2"/>
          <w:sz w:val="28"/>
          <w:szCs w:val="28"/>
        </w:rPr>
        <w:t>организации.</w:t>
      </w:r>
    </w:p>
    <w:p w:rsidR="00322452" w:rsidRDefault="00ED4974">
      <w:pPr>
        <w:pStyle w:val="a7"/>
        <w:tabs>
          <w:tab w:val="left" w:pos="1087"/>
        </w:tabs>
        <w:ind w:left="0" w:right="2"/>
        <w:rPr>
          <w:sz w:val="28"/>
          <w:szCs w:val="28"/>
        </w:rPr>
      </w:pPr>
      <w:r>
        <w:rPr>
          <w:sz w:val="28"/>
          <w:szCs w:val="28"/>
        </w:rPr>
        <w:tab/>
        <w:t>2.3. Подачу</w:t>
      </w:r>
      <w:r>
        <w:rPr>
          <w:spacing w:val="-4"/>
          <w:sz w:val="28"/>
          <w:szCs w:val="28"/>
        </w:rPr>
        <w:t xml:space="preserve"> </w:t>
      </w:r>
      <w:r>
        <w:rPr>
          <w:sz w:val="28"/>
          <w:szCs w:val="28"/>
        </w:rPr>
        <w:t>заявления</w:t>
      </w:r>
      <w:r>
        <w:rPr>
          <w:spacing w:val="-3"/>
          <w:sz w:val="28"/>
          <w:szCs w:val="28"/>
        </w:rPr>
        <w:t xml:space="preserve"> </w:t>
      </w:r>
      <w:r>
        <w:rPr>
          <w:sz w:val="28"/>
          <w:szCs w:val="28"/>
        </w:rPr>
        <w:t>на</w:t>
      </w:r>
      <w:r>
        <w:rPr>
          <w:spacing w:val="-4"/>
          <w:sz w:val="28"/>
          <w:szCs w:val="28"/>
        </w:rPr>
        <w:t xml:space="preserve"> </w:t>
      </w:r>
      <w:r>
        <w:rPr>
          <w:sz w:val="28"/>
          <w:szCs w:val="28"/>
        </w:rPr>
        <w:t>обучение</w:t>
      </w:r>
      <w:r>
        <w:rPr>
          <w:spacing w:val="-4"/>
          <w:sz w:val="28"/>
          <w:szCs w:val="28"/>
        </w:rPr>
        <w:t xml:space="preserve"> </w:t>
      </w:r>
      <w:r>
        <w:rPr>
          <w:sz w:val="28"/>
          <w:szCs w:val="28"/>
        </w:rPr>
        <w:t>в</w:t>
      </w:r>
      <w:r>
        <w:rPr>
          <w:spacing w:val="-4"/>
          <w:sz w:val="28"/>
          <w:szCs w:val="28"/>
        </w:rPr>
        <w:t xml:space="preserve"> </w:t>
      </w:r>
      <w:r>
        <w:rPr>
          <w:sz w:val="28"/>
          <w:szCs w:val="28"/>
        </w:rPr>
        <w:t>школу</w:t>
      </w:r>
      <w:r>
        <w:rPr>
          <w:spacing w:val="-6"/>
          <w:sz w:val="28"/>
          <w:szCs w:val="28"/>
        </w:rPr>
        <w:t xml:space="preserve"> </w:t>
      </w:r>
      <w:r>
        <w:rPr>
          <w:sz w:val="28"/>
          <w:szCs w:val="28"/>
        </w:rPr>
        <w:t>осуществляет</w:t>
      </w:r>
      <w:r>
        <w:rPr>
          <w:spacing w:val="-3"/>
          <w:sz w:val="28"/>
          <w:szCs w:val="28"/>
        </w:rPr>
        <w:t xml:space="preserve"> </w:t>
      </w:r>
      <w:r>
        <w:rPr>
          <w:sz w:val="28"/>
          <w:szCs w:val="28"/>
        </w:rPr>
        <w:t>родитель</w:t>
      </w:r>
      <w:r>
        <w:rPr>
          <w:spacing w:val="-3"/>
          <w:sz w:val="28"/>
          <w:szCs w:val="28"/>
        </w:rPr>
        <w:t xml:space="preserve"> </w:t>
      </w:r>
      <w:r>
        <w:rPr>
          <w:sz w:val="28"/>
          <w:szCs w:val="28"/>
        </w:rPr>
        <w:t>(законный</w:t>
      </w:r>
      <w:r>
        <w:rPr>
          <w:spacing w:val="-5"/>
          <w:sz w:val="28"/>
          <w:szCs w:val="28"/>
        </w:rPr>
        <w:t xml:space="preserve"> </w:t>
      </w:r>
      <w:r>
        <w:rPr>
          <w:sz w:val="28"/>
          <w:szCs w:val="28"/>
        </w:rPr>
        <w:t xml:space="preserve">представитель) ребенка, </w:t>
      </w:r>
      <w:r>
        <w:rPr>
          <w:b/>
          <w:sz w:val="28"/>
          <w:szCs w:val="28"/>
        </w:rPr>
        <w:t>являющегося иностранным гражданином или лицом без гражданства</w:t>
      </w:r>
      <w:r>
        <w:rPr>
          <w:sz w:val="28"/>
          <w:szCs w:val="28"/>
        </w:rPr>
        <w:t>, или поступающий,</w:t>
      </w:r>
      <w:r>
        <w:rPr>
          <w:spacing w:val="-4"/>
          <w:sz w:val="28"/>
          <w:szCs w:val="28"/>
        </w:rPr>
        <w:t xml:space="preserve"> </w:t>
      </w:r>
      <w:r>
        <w:rPr>
          <w:sz w:val="28"/>
          <w:szCs w:val="28"/>
        </w:rPr>
        <w:t>являющийся</w:t>
      </w:r>
      <w:r>
        <w:rPr>
          <w:spacing w:val="-4"/>
          <w:sz w:val="28"/>
          <w:szCs w:val="28"/>
        </w:rPr>
        <w:t xml:space="preserve"> </w:t>
      </w:r>
      <w:r>
        <w:rPr>
          <w:sz w:val="28"/>
          <w:szCs w:val="28"/>
        </w:rPr>
        <w:t>иностранным</w:t>
      </w:r>
      <w:r>
        <w:rPr>
          <w:spacing w:val="-2"/>
          <w:sz w:val="28"/>
          <w:szCs w:val="28"/>
        </w:rPr>
        <w:t xml:space="preserve"> </w:t>
      </w:r>
      <w:r>
        <w:rPr>
          <w:sz w:val="28"/>
          <w:szCs w:val="28"/>
        </w:rPr>
        <w:t>гражданином</w:t>
      </w:r>
      <w:r>
        <w:rPr>
          <w:spacing w:val="-5"/>
          <w:sz w:val="28"/>
          <w:szCs w:val="28"/>
        </w:rPr>
        <w:t xml:space="preserve"> </w:t>
      </w:r>
      <w:r>
        <w:rPr>
          <w:sz w:val="28"/>
          <w:szCs w:val="28"/>
        </w:rPr>
        <w:t>или</w:t>
      </w:r>
      <w:r>
        <w:rPr>
          <w:spacing w:val="-4"/>
          <w:sz w:val="28"/>
          <w:szCs w:val="28"/>
        </w:rPr>
        <w:t xml:space="preserve"> </w:t>
      </w:r>
      <w:r>
        <w:rPr>
          <w:sz w:val="28"/>
          <w:szCs w:val="28"/>
        </w:rPr>
        <w:t>лицом</w:t>
      </w:r>
      <w:r>
        <w:rPr>
          <w:spacing w:val="-5"/>
          <w:sz w:val="28"/>
          <w:szCs w:val="28"/>
        </w:rPr>
        <w:t xml:space="preserve"> </w:t>
      </w:r>
      <w:r>
        <w:rPr>
          <w:sz w:val="28"/>
          <w:szCs w:val="28"/>
        </w:rPr>
        <w:t>без</w:t>
      </w:r>
      <w:r>
        <w:rPr>
          <w:spacing w:val="-4"/>
          <w:sz w:val="28"/>
          <w:szCs w:val="28"/>
        </w:rPr>
        <w:t xml:space="preserve"> </w:t>
      </w:r>
      <w:r>
        <w:rPr>
          <w:sz w:val="28"/>
          <w:szCs w:val="28"/>
        </w:rPr>
        <w:t>гражданства,</w:t>
      </w:r>
      <w:r>
        <w:rPr>
          <w:spacing w:val="-4"/>
          <w:sz w:val="28"/>
          <w:szCs w:val="28"/>
        </w:rPr>
        <w:t xml:space="preserve"> </w:t>
      </w:r>
      <w:r>
        <w:rPr>
          <w:sz w:val="28"/>
          <w:szCs w:val="28"/>
        </w:rPr>
        <w:t>заявление</w:t>
      </w:r>
      <w:r>
        <w:rPr>
          <w:spacing w:val="-5"/>
          <w:sz w:val="28"/>
          <w:szCs w:val="28"/>
        </w:rPr>
        <w:t xml:space="preserve"> </w:t>
      </w:r>
      <w:r>
        <w:rPr>
          <w:sz w:val="28"/>
          <w:szCs w:val="28"/>
        </w:rPr>
        <w:t>о приеме на обучение и документы для приема на обучение</w:t>
      </w:r>
      <w:r>
        <w:rPr>
          <w:color w:val="C00000"/>
          <w:sz w:val="28"/>
          <w:szCs w:val="28"/>
        </w:rPr>
        <w:t xml:space="preserve"> </w:t>
      </w:r>
      <w:r>
        <w:rPr>
          <w:sz w:val="28"/>
          <w:szCs w:val="28"/>
        </w:rPr>
        <w:t>подает</w:t>
      </w:r>
      <w:r>
        <w:rPr>
          <w:spacing w:val="-2"/>
          <w:sz w:val="28"/>
          <w:szCs w:val="28"/>
        </w:rPr>
        <w:t xml:space="preserve"> </w:t>
      </w:r>
      <w:r>
        <w:rPr>
          <w:sz w:val="28"/>
          <w:szCs w:val="28"/>
        </w:rPr>
        <w:t>одним</w:t>
      </w:r>
      <w:r>
        <w:rPr>
          <w:spacing w:val="-7"/>
          <w:sz w:val="28"/>
          <w:szCs w:val="28"/>
        </w:rPr>
        <w:t xml:space="preserve"> </w:t>
      </w:r>
      <w:r>
        <w:rPr>
          <w:sz w:val="28"/>
          <w:szCs w:val="28"/>
        </w:rPr>
        <w:t>из</w:t>
      </w:r>
      <w:r>
        <w:rPr>
          <w:spacing w:val="-2"/>
          <w:sz w:val="28"/>
          <w:szCs w:val="28"/>
        </w:rPr>
        <w:t xml:space="preserve"> </w:t>
      </w:r>
      <w:r>
        <w:rPr>
          <w:sz w:val="28"/>
          <w:szCs w:val="28"/>
        </w:rPr>
        <w:t xml:space="preserve">следующих </w:t>
      </w:r>
      <w:r>
        <w:rPr>
          <w:spacing w:val="-2"/>
          <w:sz w:val="28"/>
          <w:szCs w:val="28"/>
        </w:rPr>
        <w:t>способов:</w:t>
      </w:r>
    </w:p>
    <w:p w:rsidR="00322452" w:rsidRDefault="00ED4974">
      <w:pPr>
        <w:pStyle w:val="a7"/>
        <w:numPr>
          <w:ilvl w:val="0"/>
          <w:numId w:val="3"/>
        </w:numPr>
        <w:tabs>
          <w:tab w:val="left" w:pos="565"/>
        </w:tabs>
        <w:ind w:left="0" w:hanging="138"/>
        <w:rPr>
          <w:sz w:val="28"/>
          <w:szCs w:val="28"/>
        </w:rPr>
      </w:pPr>
      <w:r>
        <w:rPr>
          <w:sz w:val="28"/>
          <w:szCs w:val="28"/>
        </w:rPr>
        <w:t>в</w:t>
      </w:r>
      <w:r>
        <w:rPr>
          <w:spacing w:val="-3"/>
          <w:sz w:val="28"/>
          <w:szCs w:val="28"/>
        </w:rPr>
        <w:t xml:space="preserve"> </w:t>
      </w:r>
      <w:r>
        <w:rPr>
          <w:sz w:val="28"/>
          <w:szCs w:val="28"/>
        </w:rPr>
        <w:t>электронной</w:t>
      </w:r>
      <w:r>
        <w:rPr>
          <w:spacing w:val="-4"/>
          <w:sz w:val="28"/>
          <w:szCs w:val="28"/>
        </w:rPr>
        <w:t xml:space="preserve"> </w:t>
      </w:r>
      <w:r>
        <w:rPr>
          <w:sz w:val="28"/>
          <w:szCs w:val="28"/>
        </w:rPr>
        <w:t>форме</w:t>
      </w:r>
      <w:r>
        <w:rPr>
          <w:spacing w:val="-4"/>
          <w:sz w:val="28"/>
          <w:szCs w:val="28"/>
        </w:rPr>
        <w:t xml:space="preserve"> </w:t>
      </w:r>
      <w:r>
        <w:rPr>
          <w:sz w:val="28"/>
          <w:szCs w:val="28"/>
        </w:rPr>
        <w:t>посредством</w:t>
      </w:r>
      <w:r>
        <w:rPr>
          <w:spacing w:val="-1"/>
          <w:sz w:val="28"/>
          <w:szCs w:val="28"/>
        </w:rPr>
        <w:t xml:space="preserve"> </w:t>
      </w:r>
      <w:r>
        <w:rPr>
          <w:spacing w:val="-2"/>
          <w:sz w:val="28"/>
          <w:szCs w:val="28"/>
        </w:rPr>
        <w:t>ЕПГУ;</w:t>
      </w:r>
    </w:p>
    <w:p w:rsidR="00322452" w:rsidRDefault="00ED4974">
      <w:pPr>
        <w:pStyle w:val="a7"/>
        <w:numPr>
          <w:ilvl w:val="0"/>
          <w:numId w:val="3"/>
        </w:numPr>
        <w:tabs>
          <w:tab w:val="left" w:pos="565"/>
        </w:tabs>
        <w:ind w:left="0" w:hanging="138"/>
        <w:rPr>
          <w:sz w:val="28"/>
          <w:szCs w:val="28"/>
        </w:rPr>
      </w:pPr>
      <w:r>
        <w:rPr>
          <w:sz w:val="28"/>
          <w:szCs w:val="28"/>
        </w:rPr>
        <w:t>использованием</w:t>
      </w:r>
      <w:r>
        <w:rPr>
          <w:spacing w:val="-6"/>
          <w:sz w:val="28"/>
          <w:szCs w:val="28"/>
        </w:rPr>
        <w:t xml:space="preserve"> </w:t>
      </w:r>
      <w:r>
        <w:rPr>
          <w:sz w:val="28"/>
          <w:szCs w:val="28"/>
        </w:rPr>
        <w:t>региональных</w:t>
      </w:r>
      <w:r>
        <w:rPr>
          <w:spacing w:val="-3"/>
          <w:sz w:val="28"/>
          <w:szCs w:val="28"/>
        </w:rPr>
        <w:t xml:space="preserve"> </w:t>
      </w:r>
      <w:r>
        <w:rPr>
          <w:sz w:val="28"/>
          <w:szCs w:val="28"/>
        </w:rPr>
        <w:t>порталов</w:t>
      </w:r>
      <w:r>
        <w:rPr>
          <w:spacing w:val="-6"/>
          <w:sz w:val="28"/>
          <w:szCs w:val="28"/>
        </w:rPr>
        <w:t xml:space="preserve"> </w:t>
      </w:r>
      <w:r>
        <w:rPr>
          <w:sz w:val="28"/>
          <w:szCs w:val="28"/>
        </w:rPr>
        <w:t>государственных</w:t>
      </w:r>
      <w:r>
        <w:rPr>
          <w:spacing w:val="-4"/>
          <w:sz w:val="28"/>
          <w:szCs w:val="28"/>
        </w:rPr>
        <w:t xml:space="preserve"> </w:t>
      </w:r>
      <w:r>
        <w:rPr>
          <w:sz w:val="28"/>
          <w:szCs w:val="28"/>
        </w:rPr>
        <w:t>и</w:t>
      </w:r>
      <w:r>
        <w:rPr>
          <w:spacing w:val="-5"/>
          <w:sz w:val="28"/>
          <w:szCs w:val="28"/>
        </w:rPr>
        <w:t xml:space="preserve"> </w:t>
      </w:r>
      <w:r>
        <w:rPr>
          <w:sz w:val="28"/>
          <w:szCs w:val="28"/>
        </w:rPr>
        <w:t>муниципальных</w:t>
      </w:r>
      <w:r>
        <w:rPr>
          <w:spacing w:val="-2"/>
          <w:sz w:val="28"/>
          <w:szCs w:val="28"/>
        </w:rPr>
        <w:t xml:space="preserve"> </w:t>
      </w:r>
      <w:r>
        <w:rPr>
          <w:sz w:val="28"/>
          <w:szCs w:val="28"/>
        </w:rPr>
        <w:t>услуг</w:t>
      </w:r>
      <w:r>
        <w:rPr>
          <w:spacing w:val="-6"/>
          <w:sz w:val="28"/>
          <w:szCs w:val="28"/>
        </w:rPr>
        <w:t xml:space="preserve"> </w:t>
      </w:r>
      <w:r>
        <w:rPr>
          <w:sz w:val="28"/>
          <w:szCs w:val="28"/>
        </w:rPr>
        <w:t>и</w:t>
      </w:r>
      <w:r>
        <w:rPr>
          <w:spacing w:val="-5"/>
          <w:sz w:val="28"/>
          <w:szCs w:val="28"/>
        </w:rPr>
        <w:t xml:space="preserve"> </w:t>
      </w:r>
      <w:r>
        <w:rPr>
          <w:sz w:val="28"/>
          <w:szCs w:val="28"/>
        </w:rPr>
        <w:t>(или) функционала</w:t>
      </w:r>
      <w:r>
        <w:rPr>
          <w:spacing w:val="-1"/>
          <w:sz w:val="28"/>
          <w:szCs w:val="28"/>
        </w:rPr>
        <w:t xml:space="preserve"> </w:t>
      </w:r>
      <w:r>
        <w:rPr>
          <w:sz w:val="28"/>
          <w:szCs w:val="28"/>
        </w:rPr>
        <w:t>(сервисов) региональных государственных</w:t>
      </w:r>
      <w:r>
        <w:rPr>
          <w:spacing w:val="-1"/>
          <w:sz w:val="28"/>
          <w:szCs w:val="28"/>
        </w:rPr>
        <w:t xml:space="preserve"> </w:t>
      </w:r>
      <w:r>
        <w:rPr>
          <w:sz w:val="28"/>
          <w:szCs w:val="28"/>
        </w:rPr>
        <w:t>информационных систем</w:t>
      </w:r>
      <w:r>
        <w:rPr>
          <w:spacing w:val="-1"/>
          <w:sz w:val="28"/>
          <w:szCs w:val="28"/>
        </w:rPr>
        <w:t xml:space="preserve"> </w:t>
      </w:r>
      <w:r>
        <w:rPr>
          <w:sz w:val="28"/>
          <w:szCs w:val="28"/>
        </w:rPr>
        <w:t>субъектов Российской Федерации (при наличии технической возможности);</w:t>
      </w:r>
    </w:p>
    <w:p w:rsidR="00322452" w:rsidRDefault="00ED4974">
      <w:pPr>
        <w:pStyle w:val="a7"/>
        <w:tabs>
          <w:tab w:val="left" w:pos="0"/>
        </w:tabs>
        <w:ind w:left="0" w:right="653"/>
        <w:rPr>
          <w:sz w:val="28"/>
          <w:szCs w:val="28"/>
        </w:rPr>
      </w:pPr>
      <w:r>
        <w:rPr>
          <w:sz w:val="28"/>
          <w:szCs w:val="28"/>
        </w:rPr>
        <w:t>- через</w:t>
      </w:r>
      <w:r>
        <w:rPr>
          <w:spacing w:val="-4"/>
          <w:sz w:val="28"/>
          <w:szCs w:val="28"/>
        </w:rPr>
        <w:t xml:space="preserve"> </w:t>
      </w:r>
      <w:r>
        <w:rPr>
          <w:sz w:val="28"/>
          <w:szCs w:val="28"/>
        </w:rPr>
        <w:t>операторов</w:t>
      </w:r>
      <w:r>
        <w:rPr>
          <w:spacing w:val="-5"/>
          <w:sz w:val="28"/>
          <w:szCs w:val="28"/>
        </w:rPr>
        <w:t xml:space="preserve"> </w:t>
      </w:r>
      <w:r>
        <w:rPr>
          <w:sz w:val="28"/>
          <w:szCs w:val="28"/>
        </w:rPr>
        <w:t>почтовой</w:t>
      </w:r>
      <w:r>
        <w:rPr>
          <w:spacing w:val="-4"/>
          <w:sz w:val="28"/>
          <w:szCs w:val="28"/>
        </w:rPr>
        <w:t xml:space="preserve"> </w:t>
      </w:r>
      <w:r>
        <w:rPr>
          <w:sz w:val="28"/>
          <w:szCs w:val="28"/>
        </w:rPr>
        <w:t>связи</w:t>
      </w:r>
      <w:r>
        <w:rPr>
          <w:spacing w:val="-4"/>
          <w:sz w:val="28"/>
          <w:szCs w:val="28"/>
        </w:rPr>
        <w:t xml:space="preserve"> </w:t>
      </w:r>
      <w:r>
        <w:rPr>
          <w:sz w:val="28"/>
          <w:szCs w:val="28"/>
        </w:rPr>
        <w:t>общего</w:t>
      </w:r>
      <w:r>
        <w:rPr>
          <w:spacing w:val="-4"/>
          <w:sz w:val="28"/>
          <w:szCs w:val="28"/>
        </w:rPr>
        <w:t xml:space="preserve"> </w:t>
      </w:r>
      <w:r>
        <w:rPr>
          <w:sz w:val="28"/>
          <w:szCs w:val="28"/>
        </w:rPr>
        <w:t>пользования</w:t>
      </w:r>
      <w:r>
        <w:rPr>
          <w:spacing w:val="-1"/>
          <w:sz w:val="28"/>
          <w:szCs w:val="28"/>
        </w:rPr>
        <w:t xml:space="preserve"> </w:t>
      </w:r>
      <w:r>
        <w:rPr>
          <w:sz w:val="28"/>
          <w:szCs w:val="28"/>
        </w:rPr>
        <w:t>заказным</w:t>
      </w:r>
      <w:r>
        <w:rPr>
          <w:spacing w:val="-6"/>
          <w:sz w:val="28"/>
          <w:szCs w:val="28"/>
        </w:rPr>
        <w:t xml:space="preserve"> </w:t>
      </w:r>
      <w:r>
        <w:rPr>
          <w:sz w:val="28"/>
          <w:szCs w:val="28"/>
        </w:rPr>
        <w:t>письмом</w:t>
      </w:r>
      <w:r>
        <w:rPr>
          <w:spacing w:val="-5"/>
          <w:sz w:val="28"/>
          <w:szCs w:val="28"/>
        </w:rPr>
        <w:t xml:space="preserve"> </w:t>
      </w:r>
      <w:r>
        <w:rPr>
          <w:sz w:val="28"/>
          <w:szCs w:val="28"/>
        </w:rPr>
        <w:t>с</w:t>
      </w:r>
      <w:r>
        <w:rPr>
          <w:spacing w:val="-1"/>
          <w:sz w:val="28"/>
          <w:szCs w:val="28"/>
        </w:rPr>
        <w:t xml:space="preserve"> </w:t>
      </w:r>
      <w:r>
        <w:rPr>
          <w:sz w:val="28"/>
          <w:szCs w:val="28"/>
        </w:rPr>
        <w:t>уведомлением</w:t>
      </w:r>
      <w:r>
        <w:rPr>
          <w:spacing w:val="-5"/>
          <w:sz w:val="28"/>
          <w:szCs w:val="28"/>
        </w:rPr>
        <w:t xml:space="preserve"> </w:t>
      </w:r>
      <w:r>
        <w:rPr>
          <w:sz w:val="28"/>
          <w:szCs w:val="28"/>
        </w:rPr>
        <w:t xml:space="preserve">о </w:t>
      </w:r>
      <w:r>
        <w:rPr>
          <w:spacing w:val="-2"/>
          <w:sz w:val="28"/>
          <w:szCs w:val="28"/>
        </w:rPr>
        <w:t>вручении.</w:t>
      </w:r>
    </w:p>
    <w:p w:rsidR="00322452" w:rsidRDefault="00ED4974">
      <w:pPr>
        <w:pStyle w:val="a7"/>
        <w:tabs>
          <w:tab w:val="left" w:pos="1087"/>
        </w:tabs>
        <w:spacing w:before="1"/>
        <w:ind w:left="0" w:right="2"/>
        <w:rPr>
          <w:sz w:val="28"/>
          <w:szCs w:val="28"/>
        </w:rPr>
      </w:pPr>
      <w:r>
        <w:rPr>
          <w:sz w:val="28"/>
          <w:szCs w:val="28"/>
        </w:rPr>
        <w:tab/>
        <w:t>2.4. После</w:t>
      </w:r>
      <w:r>
        <w:rPr>
          <w:spacing w:val="-5"/>
          <w:sz w:val="28"/>
          <w:szCs w:val="28"/>
        </w:rPr>
        <w:t xml:space="preserve"> </w:t>
      </w:r>
      <w:r>
        <w:rPr>
          <w:sz w:val="28"/>
          <w:szCs w:val="28"/>
        </w:rPr>
        <w:t>представления</w:t>
      </w:r>
      <w:r>
        <w:rPr>
          <w:spacing w:val="-5"/>
          <w:sz w:val="28"/>
          <w:szCs w:val="28"/>
        </w:rPr>
        <w:t xml:space="preserve"> </w:t>
      </w:r>
      <w:r>
        <w:rPr>
          <w:sz w:val="28"/>
          <w:szCs w:val="28"/>
        </w:rPr>
        <w:t>документов,</w:t>
      </w:r>
      <w:r>
        <w:rPr>
          <w:spacing w:val="-5"/>
          <w:sz w:val="28"/>
          <w:szCs w:val="28"/>
        </w:rPr>
        <w:t xml:space="preserve"> </w:t>
      </w:r>
      <w:r>
        <w:rPr>
          <w:sz w:val="28"/>
          <w:szCs w:val="28"/>
        </w:rPr>
        <w:t>предусмотренных</w:t>
      </w:r>
      <w:r>
        <w:rPr>
          <w:spacing w:val="-4"/>
          <w:sz w:val="28"/>
          <w:szCs w:val="28"/>
        </w:rPr>
        <w:t xml:space="preserve"> </w:t>
      </w:r>
      <w:r>
        <w:rPr>
          <w:spacing w:val="-5"/>
          <w:sz w:val="28"/>
          <w:szCs w:val="28"/>
        </w:rPr>
        <w:t>порядком</w:t>
      </w:r>
      <w:r>
        <w:rPr>
          <w:sz w:val="28"/>
          <w:szCs w:val="28"/>
        </w:rPr>
        <w:t xml:space="preserve"> </w:t>
      </w:r>
      <w:r>
        <w:rPr>
          <w:sz w:val="28"/>
          <w:szCs w:val="28"/>
        </w:rPr>
        <w:lastRenderedPageBreak/>
        <w:t>приема,</w:t>
      </w:r>
      <w:r>
        <w:rPr>
          <w:spacing w:val="-5"/>
          <w:sz w:val="28"/>
          <w:szCs w:val="28"/>
        </w:rPr>
        <w:t xml:space="preserve"> </w:t>
      </w:r>
      <w:r>
        <w:rPr>
          <w:sz w:val="28"/>
          <w:szCs w:val="28"/>
        </w:rPr>
        <w:t xml:space="preserve">в течение 5 рабочих дней общеобразовательной организацией проводится проверка их </w:t>
      </w:r>
      <w:r>
        <w:rPr>
          <w:spacing w:val="-2"/>
          <w:sz w:val="28"/>
          <w:szCs w:val="28"/>
        </w:rPr>
        <w:t>комплектности.</w:t>
      </w:r>
    </w:p>
    <w:p w:rsidR="00322452" w:rsidRDefault="00ED4974">
      <w:pPr>
        <w:pStyle w:val="a7"/>
        <w:tabs>
          <w:tab w:val="left" w:pos="1087"/>
        </w:tabs>
        <w:ind w:left="0" w:right="2"/>
        <w:rPr>
          <w:sz w:val="28"/>
          <w:szCs w:val="28"/>
        </w:rPr>
      </w:pPr>
      <w:r>
        <w:rPr>
          <w:sz w:val="28"/>
          <w:szCs w:val="28"/>
        </w:rPr>
        <w:tab/>
        <w:t>2.5.В</w:t>
      </w:r>
      <w:r>
        <w:rPr>
          <w:spacing w:val="-8"/>
          <w:sz w:val="28"/>
          <w:szCs w:val="28"/>
        </w:rPr>
        <w:t xml:space="preserve"> </w:t>
      </w:r>
      <w:r>
        <w:rPr>
          <w:sz w:val="28"/>
          <w:szCs w:val="28"/>
        </w:rPr>
        <w:t>случае</w:t>
      </w:r>
      <w:r>
        <w:rPr>
          <w:spacing w:val="-7"/>
          <w:sz w:val="28"/>
          <w:szCs w:val="28"/>
        </w:rPr>
        <w:t xml:space="preserve"> </w:t>
      </w:r>
      <w:r>
        <w:rPr>
          <w:sz w:val="28"/>
          <w:szCs w:val="28"/>
        </w:rPr>
        <w:t>представления</w:t>
      </w:r>
      <w:r>
        <w:rPr>
          <w:spacing w:val="-6"/>
          <w:sz w:val="28"/>
          <w:szCs w:val="28"/>
        </w:rPr>
        <w:t xml:space="preserve"> </w:t>
      </w:r>
      <w:r>
        <w:rPr>
          <w:sz w:val="28"/>
          <w:szCs w:val="28"/>
        </w:rPr>
        <w:t>неполного</w:t>
      </w:r>
      <w:r>
        <w:rPr>
          <w:spacing w:val="-6"/>
          <w:sz w:val="28"/>
          <w:szCs w:val="28"/>
        </w:rPr>
        <w:t xml:space="preserve"> </w:t>
      </w:r>
      <w:r>
        <w:rPr>
          <w:sz w:val="28"/>
          <w:szCs w:val="28"/>
        </w:rPr>
        <w:t>комплекта</w:t>
      </w:r>
      <w:r>
        <w:rPr>
          <w:spacing w:val="-6"/>
          <w:sz w:val="28"/>
          <w:szCs w:val="28"/>
        </w:rPr>
        <w:t xml:space="preserve"> </w:t>
      </w:r>
      <w:r>
        <w:rPr>
          <w:sz w:val="28"/>
          <w:szCs w:val="28"/>
        </w:rPr>
        <w:t>документов, предусмотренных п. 2.19 настоящего Порядка</w:t>
      </w:r>
      <w:r>
        <w:rPr>
          <w:spacing w:val="-6"/>
          <w:sz w:val="28"/>
          <w:szCs w:val="28"/>
        </w:rPr>
        <w:t xml:space="preserve"> </w:t>
      </w:r>
      <w:r>
        <w:rPr>
          <w:sz w:val="28"/>
          <w:szCs w:val="28"/>
        </w:rPr>
        <w:t xml:space="preserve">общеобразовательная организация возвращает заявление без его </w:t>
      </w:r>
      <w:r>
        <w:rPr>
          <w:spacing w:val="-2"/>
          <w:sz w:val="28"/>
          <w:szCs w:val="28"/>
        </w:rPr>
        <w:t>рассмотрения.</w:t>
      </w:r>
    </w:p>
    <w:p w:rsidR="00322452" w:rsidRDefault="00ED4974">
      <w:pPr>
        <w:pStyle w:val="a3"/>
        <w:ind w:left="0" w:right="2" w:firstLine="720"/>
        <w:jc w:val="both"/>
        <w:rPr>
          <w:sz w:val="28"/>
          <w:szCs w:val="28"/>
        </w:rPr>
      </w:pPr>
      <w:r>
        <w:rPr>
          <w:sz w:val="28"/>
          <w:szCs w:val="28"/>
        </w:rPr>
        <w:t>2.6. В</w:t>
      </w:r>
      <w:r>
        <w:rPr>
          <w:spacing w:val="-4"/>
          <w:sz w:val="28"/>
          <w:szCs w:val="28"/>
        </w:rPr>
        <w:t xml:space="preserve"> </w:t>
      </w:r>
      <w:r>
        <w:rPr>
          <w:sz w:val="28"/>
          <w:szCs w:val="28"/>
        </w:rPr>
        <w:t>случае</w:t>
      </w:r>
      <w:r>
        <w:rPr>
          <w:spacing w:val="-3"/>
          <w:sz w:val="28"/>
          <w:szCs w:val="28"/>
        </w:rPr>
        <w:t xml:space="preserve"> </w:t>
      </w:r>
      <w:r>
        <w:rPr>
          <w:sz w:val="28"/>
          <w:szCs w:val="28"/>
        </w:rPr>
        <w:t>представления</w:t>
      </w:r>
      <w:r>
        <w:rPr>
          <w:spacing w:val="-2"/>
          <w:sz w:val="28"/>
          <w:szCs w:val="28"/>
        </w:rPr>
        <w:t xml:space="preserve"> </w:t>
      </w:r>
      <w:r>
        <w:rPr>
          <w:sz w:val="28"/>
          <w:szCs w:val="28"/>
        </w:rPr>
        <w:t>полного</w:t>
      </w:r>
      <w:r>
        <w:rPr>
          <w:spacing w:val="-2"/>
          <w:sz w:val="28"/>
          <w:szCs w:val="28"/>
        </w:rPr>
        <w:t xml:space="preserve"> </w:t>
      </w:r>
      <w:r>
        <w:rPr>
          <w:sz w:val="28"/>
          <w:szCs w:val="28"/>
        </w:rPr>
        <w:t>комплекта</w:t>
      </w:r>
      <w:r>
        <w:rPr>
          <w:spacing w:val="-2"/>
          <w:sz w:val="28"/>
          <w:szCs w:val="28"/>
        </w:rPr>
        <w:t xml:space="preserve"> </w:t>
      </w:r>
      <w:r>
        <w:rPr>
          <w:sz w:val="28"/>
          <w:szCs w:val="28"/>
        </w:rPr>
        <w:t>документов,</w:t>
      </w:r>
      <w:r>
        <w:rPr>
          <w:spacing w:val="-2"/>
          <w:sz w:val="28"/>
          <w:szCs w:val="28"/>
        </w:rPr>
        <w:t xml:space="preserve"> </w:t>
      </w:r>
      <w:r>
        <w:rPr>
          <w:sz w:val="28"/>
          <w:szCs w:val="28"/>
        </w:rPr>
        <w:t>общеобразовательная организация в течение 25 рабочих дней осуществляет проверку</w:t>
      </w:r>
      <w:r>
        <w:rPr>
          <w:spacing w:val="-10"/>
          <w:sz w:val="28"/>
          <w:szCs w:val="28"/>
        </w:rPr>
        <w:t xml:space="preserve"> </w:t>
      </w:r>
      <w:r>
        <w:rPr>
          <w:sz w:val="28"/>
          <w:szCs w:val="28"/>
        </w:rPr>
        <w:t>достоверности</w:t>
      </w:r>
      <w:r>
        <w:rPr>
          <w:spacing w:val="-5"/>
          <w:sz w:val="28"/>
          <w:szCs w:val="28"/>
        </w:rPr>
        <w:t xml:space="preserve"> </w:t>
      </w:r>
      <w:r>
        <w:rPr>
          <w:sz w:val="28"/>
          <w:szCs w:val="28"/>
        </w:rPr>
        <w:t>предоставленных</w:t>
      </w:r>
      <w:r>
        <w:rPr>
          <w:spacing w:val="-6"/>
          <w:sz w:val="28"/>
          <w:szCs w:val="28"/>
        </w:rPr>
        <w:t xml:space="preserve"> </w:t>
      </w:r>
      <w:r>
        <w:rPr>
          <w:sz w:val="28"/>
          <w:szCs w:val="28"/>
        </w:rPr>
        <w:t>документов.</w:t>
      </w:r>
      <w:r>
        <w:rPr>
          <w:spacing w:val="-5"/>
          <w:sz w:val="28"/>
          <w:szCs w:val="28"/>
        </w:rPr>
        <w:t xml:space="preserve"> </w:t>
      </w:r>
      <w:r>
        <w:rPr>
          <w:sz w:val="28"/>
          <w:szCs w:val="28"/>
        </w:rPr>
        <w:t>При</w:t>
      </w:r>
      <w:r>
        <w:rPr>
          <w:spacing w:val="-5"/>
          <w:sz w:val="28"/>
          <w:szCs w:val="28"/>
        </w:rPr>
        <w:t xml:space="preserve"> </w:t>
      </w:r>
      <w:r>
        <w:rPr>
          <w:sz w:val="28"/>
          <w:szCs w:val="28"/>
        </w:rPr>
        <w:t>проведении</w:t>
      </w:r>
      <w:r>
        <w:rPr>
          <w:spacing w:val="-3"/>
          <w:sz w:val="28"/>
          <w:szCs w:val="28"/>
        </w:rPr>
        <w:t xml:space="preserve"> </w:t>
      </w:r>
      <w:r>
        <w:rPr>
          <w:sz w:val="28"/>
          <w:szCs w:val="28"/>
        </w:rPr>
        <w:t>указанной</w:t>
      </w:r>
      <w:r>
        <w:rPr>
          <w:spacing w:val="-5"/>
          <w:sz w:val="28"/>
          <w:szCs w:val="28"/>
        </w:rPr>
        <w:t xml:space="preserve"> </w:t>
      </w:r>
      <w:r>
        <w:rPr>
          <w:sz w:val="28"/>
          <w:szCs w:val="28"/>
        </w:rPr>
        <w:t>проверки общеобразовательная организация обращается к соответствующим государственным информационным</w:t>
      </w:r>
      <w:r>
        <w:rPr>
          <w:spacing w:val="-6"/>
          <w:sz w:val="28"/>
          <w:szCs w:val="28"/>
        </w:rPr>
        <w:t xml:space="preserve"> </w:t>
      </w:r>
      <w:r>
        <w:rPr>
          <w:sz w:val="28"/>
          <w:szCs w:val="28"/>
        </w:rPr>
        <w:t>системам</w:t>
      </w:r>
      <w:r>
        <w:rPr>
          <w:spacing w:val="-5"/>
          <w:sz w:val="28"/>
          <w:szCs w:val="28"/>
        </w:rPr>
        <w:t xml:space="preserve"> </w:t>
      </w:r>
      <w:r>
        <w:rPr>
          <w:sz w:val="28"/>
          <w:szCs w:val="28"/>
        </w:rPr>
        <w:t>и</w:t>
      </w:r>
      <w:r>
        <w:rPr>
          <w:spacing w:val="-4"/>
          <w:sz w:val="28"/>
          <w:szCs w:val="28"/>
        </w:rPr>
        <w:t xml:space="preserve"> </w:t>
      </w:r>
      <w:r>
        <w:rPr>
          <w:sz w:val="28"/>
          <w:szCs w:val="28"/>
        </w:rPr>
        <w:t>(или)</w:t>
      </w:r>
      <w:r>
        <w:rPr>
          <w:spacing w:val="-4"/>
          <w:sz w:val="28"/>
          <w:szCs w:val="28"/>
        </w:rPr>
        <w:t xml:space="preserve"> </w:t>
      </w:r>
      <w:r>
        <w:rPr>
          <w:sz w:val="28"/>
          <w:szCs w:val="28"/>
        </w:rPr>
        <w:t>в</w:t>
      </w:r>
      <w:r>
        <w:rPr>
          <w:spacing w:val="-6"/>
          <w:sz w:val="28"/>
          <w:szCs w:val="28"/>
        </w:rPr>
        <w:t xml:space="preserve"> </w:t>
      </w:r>
      <w:r>
        <w:rPr>
          <w:sz w:val="28"/>
          <w:szCs w:val="28"/>
        </w:rPr>
        <w:t>государственные</w:t>
      </w:r>
      <w:r>
        <w:rPr>
          <w:spacing w:val="-6"/>
          <w:sz w:val="28"/>
          <w:szCs w:val="28"/>
        </w:rPr>
        <w:t xml:space="preserve"> </w:t>
      </w:r>
      <w:r>
        <w:rPr>
          <w:sz w:val="28"/>
          <w:szCs w:val="28"/>
        </w:rPr>
        <w:t>(муниципальные)</w:t>
      </w:r>
      <w:r>
        <w:rPr>
          <w:spacing w:val="-4"/>
          <w:sz w:val="28"/>
          <w:szCs w:val="28"/>
        </w:rPr>
        <w:t xml:space="preserve"> </w:t>
      </w:r>
      <w:r>
        <w:rPr>
          <w:sz w:val="28"/>
          <w:szCs w:val="28"/>
        </w:rPr>
        <w:t>органы,</w:t>
      </w:r>
      <w:r>
        <w:rPr>
          <w:spacing w:val="-4"/>
          <w:sz w:val="28"/>
          <w:szCs w:val="28"/>
        </w:rPr>
        <w:t xml:space="preserve"> </w:t>
      </w:r>
      <w:r>
        <w:rPr>
          <w:sz w:val="28"/>
          <w:szCs w:val="28"/>
        </w:rPr>
        <w:t>включая органы внутренних дел, и организации.</w:t>
      </w:r>
    </w:p>
    <w:p w:rsidR="00322452" w:rsidRDefault="00ED4974">
      <w:pPr>
        <w:pStyle w:val="a7"/>
        <w:tabs>
          <w:tab w:val="left" w:pos="1147"/>
        </w:tabs>
        <w:ind w:left="0" w:right="2"/>
        <w:rPr>
          <w:sz w:val="28"/>
          <w:szCs w:val="28"/>
        </w:rPr>
      </w:pPr>
      <w:r>
        <w:rPr>
          <w:sz w:val="28"/>
          <w:szCs w:val="28"/>
        </w:rPr>
        <w:tab/>
        <w:t>2.7. В</w:t>
      </w:r>
      <w:r>
        <w:rPr>
          <w:spacing w:val="-7"/>
          <w:sz w:val="28"/>
          <w:szCs w:val="28"/>
        </w:rPr>
        <w:t xml:space="preserve"> </w:t>
      </w:r>
      <w:r>
        <w:rPr>
          <w:sz w:val="28"/>
          <w:szCs w:val="28"/>
        </w:rPr>
        <w:t>случае</w:t>
      </w:r>
      <w:r>
        <w:rPr>
          <w:spacing w:val="-6"/>
          <w:sz w:val="28"/>
          <w:szCs w:val="28"/>
        </w:rPr>
        <w:t xml:space="preserve"> </w:t>
      </w:r>
      <w:r>
        <w:rPr>
          <w:sz w:val="28"/>
          <w:szCs w:val="28"/>
        </w:rPr>
        <w:t>представления</w:t>
      </w:r>
      <w:r>
        <w:rPr>
          <w:spacing w:val="-5"/>
          <w:sz w:val="28"/>
          <w:szCs w:val="28"/>
        </w:rPr>
        <w:t xml:space="preserve"> </w:t>
      </w:r>
      <w:r>
        <w:rPr>
          <w:sz w:val="28"/>
          <w:szCs w:val="28"/>
        </w:rPr>
        <w:t>полного</w:t>
      </w:r>
      <w:r>
        <w:rPr>
          <w:spacing w:val="-5"/>
          <w:sz w:val="28"/>
          <w:szCs w:val="28"/>
        </w:rPr>
        <w:t xml:space="preserve"> </w:t>
      </w:r>
      <w:r>
        <w:rPr>
          <w:sz w:val="28"/>
          <w:szCs w:val="28"/>
        </w:rPr>
        <w:t>комплекта</w:t>
      </w:r>
      <w:r>
        <w:rPr>
          <w:spacing w:val="-5"/>
          <w:sz w:val="28"/>
          <w:szCs w:val="28"/>
        </w:rPr>
        <w:t xml:space="preserve"> </w:t>
      </w:r>
      <w:r>
        <w:rPr>
          <w:sz w:val="28"/>
          <w:szCs w:val="28"/>
        </w:rPr>
        <w:t>документов,</w:t>
      </w:r>
      <w:r>
        <w:rPr>
          <w:spacing w:val="-5"/>
          <w:sz w:val="28"/>
          <w:szCs w:val="28"/>
        </w:rPr>
        <w:t xml:space="preserve"> </w:t>
      </w:r>
      <w:r>
        <w:rPr>
          <w:sz w:val="28"/>
          <w:szCs w:val="28"/>
        </w:rPr>
        <w:t>и со дня подтверждения их достоверности ребенок, являющийся иностранным гражданином или лицом без гражданства или поступающий, являющийся иностранным</w:t>
      </w:r>
      <w:r>
        <w:rPr>
          <w:spacing w:val="-7"/>
          <w:sz w:val="28"/>
          <w:szCs w:val="28"/>
        </w:rPr>
        <w:t xml:space="preserve"> </w:t>
      </w:r>
      <w:r>
        <w:rPr>
          <w:sz w:val="28"/>
          <w:szCs w:val="28"/>
        </w:rPr>
        <w:t>гражданином</w:t>
      </w:r>
      <w:r>
        <w:rPr>
          <w:spacing w:val="-6"/>
          <w:sz w:val="28"/>
          <w:szCs w:val="28"/>
        </w:rPr>
        <w:t xml:space="preserve"> </w:t>
      </w:r>
      <w:r>
        <w:rPr>
          <w:sz w:val="28"/>
          <w:szCs w:val="28"/>
        </w:rPr>
        <w:t>или</w:t>
      </w:r>
      <w:r>
        <w:rPr>
          <w:spacing w:val="-4"/>
          <w:sz w:val="28"/>
          <w:szCs w:val="28"/>
        </w:rPr>
        <w:t xml:space="preserve"> </w:t>
      </w:r>
      <w:r>
        <w:rPr>
          <w:sz w:val="28"/>
          <w:szCs w:val="28"/>
        </w:rPr>
        <w:t>лицом</w:t>
      </w:r>
      <w:r>
        <w:rPr>
          <w:spacing w:val="-6"/>
          <w:sz w:val="28"/>
          <w:szCs w:val="28"/>
        </w:rPr>
        <w:t xml:space="preserve"> </w:t>
      </w:r>
      <w:r>
        <w:rPr>
          <w:sz w:val="28"/>
          <w:szCs w:val="28"/>
        </w:rPr>
        <w:t>без</w:t>
      </w:r>
      <w:r>
        <w:rPr>
          <w:spacing w:val="-5"/>
          <w:sz w:val="28"/>
          <w:szCs w:val="28"/>
        </w:rPr>
        <w:t xml:space="preserve"> </w:t>
      </w:r>
      <w:r>
        <w:rPr>
          <w:sz w:val="28"/>
          <w:szCs w:val="28"/>
        </w:rPr>
        <w:t>гражданства,</w:t>
      </w:r>
      <w:r>
        <w:rPr>
          <w:spacing w:val="-2"/>
          <w:sz w:val="28"/>
          <w:szCs w:val="28"/>
        </w:rPr>
        <w:t xml:space="preserve"> </w:t>
      </w:r>
      <w:r>
        <w:rPr>
          <w:sz w:val="28"/>
          <w:szCs w:val="28"/>
        </w:rPr>
        <w:t>направляется</w:t>
      </w:r>
      <w:r>
        <w:rPr>
          <w:spacing w:val="-4"/>
          <w:sz w:val="28"/>
          <w:szCs w:val="28"/>
        </w:rPr>
        <w:t xml:space="preserve"> </w:t>
      </w:r>
      <w:r>
        <w:rPr>
          <w:sz w:val="28"/>
          <w:szCs w:val="28"/>
        </w:rPr>
        <w:t>общеобразовательной организацией</w:t>
      </w:r>
      <w:r>
        <w:rPr>
          <w:spacing w:val="-7"/>
          <w:sz w:val="28"/>
          <w:szCs w:val="28"/>
        </w:rPr>
        <w:t xml:space="preserve"> </w:t>
      </w:r>
      <w:r>
        <w:rPr>
          <w:sz w:val="28"/>
          <w:szCs w:val="28"/>
        </w:rPr>
        <w:t>в</w:t>
      </w:r>
      <w:r>
        <w:rPr>
          <w:spacing w:val="-6"/>
          <w:sz w:val="28"/>
          <w:szCs w:val="28"/>
        </w:rPr>
        <w:t xml:space="preserve"> </w:t>
      </w:r>
      <w:r>
        <w:rPr>
          <w:sz w:val="28"/>
          <w:szCs w:val="28"/>
        </w:rPr>
        <w:t>государственную</w:t>
      </w:r>
      <w:r>
        <w:rPr>
          <w:spacing w:val="-5"/>
          <w:sz w:val="28"/>
          <w:szCs w:val="28"/>
        </w:rPr>
        <w:t xml:space="preserve"> </w:t>
      </w:r>
      <w:r>
        <w:rPr>
          <w:sz w:val="28"/>
          <w:szCs w:val="28"/>
        </w:rPr>
        <w:t>или</w:t>
      </w:r>
      <w:r>
        <w:rPr>
          <w:spacing w:val="-3"/>
          <w:sz w:val="28"/>
          <w:szCs w:val="28"/>
        </w:rPr>
        <w:t xml:space="preserve"> </w:t>
      </w:r>
      <w:r>
        <w:rPr>
          <w:sz w:val="28"/>
          <w:szCs w:val="28"/>
        </w:rPr>
        <w:t>муниципальную</w:t>
      </w:r>
      <w:r>
        <w:rPr>
          <w:spacing w:val="-5"/>
          <w:sz w:val="28"/>
          <w:szCs w:val="28"/>
        </w:rPr>
        <w:t xml:space="preserve"> </w:t>
      </w:r>
      <w:r>
        <w:rPr>
          <w:sz w:val="28"/>
          <w:szCs w:val="28"/>
        </w:rPr>
        <w:t>общеобразовательную</w:t>
      </w:r>
      <w:r>
        <w:rPr>
          <w:spacing w:val="-5"/>
          <w:sz w:val="28"/>
          <w:szCs w:val="28"/>
        </w:rPr>
        <w:t xml:space="preserve"> </w:t>
      </w:r>
      <w:r>
        <w:rPr>
          <w:sz w:val="28"/>
          <w:szCs w:val="28"/>
        </w:rPr>
        <w:t>организацию</w:t>
      </w:r>
      <w:r>
        <w:rPr>
          <w:spacing w:val="-4"/>
          <w:sz w:val="28"/>
          <w:szCs w:val="28"/>
        </w:rPr>
        <w:t xml:space="preserve"> </w:t>
      </w:r>
      <w:r>
        <w:rPr>
          <w:spacing w:val="-2"/>
          <w:sz w:val="28"/>
          <w:szCs w:val="28"/>
        </w:rPr>
        <w:t xml:space="preserve">(далее </w:t>
      </w:r>
      <w:r>
        <w:rPr>
          <w:sz w:val="28"/>
          <w:szCs w:val="28"/>
        </w:rPr>
        <w:t>-</w:t>
      </w:r>
      <w:r>
        <w:rPr>
          <w:spacing w:val="-7"/>
          <w:sz w:val="28"/>
          <w:szCs w:val="28"/>
        </w:rPr>
        <w:t xml:space="preserve"> </w:t>
      </w:r>
      <w:r>
        <w:rPr>
          <w:sz w:val="28"/>
          <w:szCs w:val="28"/>
        </w:rPr>
        <w:t>тестирующая</w:t>
      </w:r>
      <w:r>
        <w:rPr>
          <w:spacing w:val="-3"/>
          <w:sz w:val="28"/>
          <w:szCs w:val="28"/>
        </w:rPr>
        <w:t xml:space="preserve"> </w:t>
      </w:r>
      <w:r>
        <w:rPr>
          <w:sz w:val="28"/>
          <w:szCs w:val="28"/>
        </w:rPr>
        <w:t>организация)</w:t>
      </w:r>
      <w:r>
        <w:rPr>
          <w:spacing w:val="-2"/>
          <w:sz w:val="28"/>
          <w:szCs w:val="28"/>
        </w:rPr>
        <w:t xml:space="preserve"> </w:t>
      </w:r>
      <w:r>
        <w:rPr>
          <w:sz w:val="28"/>
          <w:szCs w:val="28"/>
        </w:rPr>
        <w:t>для</w:t>
      </w:r>
      <w:r>
        <w:rPr>
          <w:spacing w:val="-3"/>
          <w:sz w:val="28"/>
          <w:szCs w:val="28"/>
        </w:rPr>
        <w:t xml:space="preserve"> </w:t>
      </w:r>
      <w:r>
        <w:rPr>
          <w:sz w:val="28"/>
          <w:szCs w:val="28"/>
        </w:rPr>
        <w:t>прохождения</w:t>
      </w:r>
      <w:r>
        <w:rPr>
          <w:spacing w:val="-4"/>
          <w:sz w:val="28"/>
          <w:szCs w:val="28"/>
        </w:rPr>
        <w:t xml:space="preserve"> </w:t>
      </w:r>
      <w:r>
        <w:rPr>
          <w:sz w:val="28"/>
          <w:szCs w:val="28"/>
        </w:rPr>
        <w:t>тестирования</w:t>
      </w:r>
      <w:r>
        <w:rPr>
          <w:spacing w:val="-6"/>
          <w:sz w:val="28"/>
          <w:szCs w:val="28"/>
        </w:rPr>
        <w:t xml:space="preserve"> </w:t>
      </w:r>
      <w:r>
        <w:rPr>
          <w:sz w:val="28"/>
          <w:szCs w:val="28"/>
        </w:rPr>
        <w:t>на</w:t>
      </w:r>
      <w:r>
        <w:rPr>
          <w:spacing w:val="-3"/>
          <w:sz w:val="28"/>
          <w:szCs w:val="28"/>
        </w:rPr>
        <w:t xml:space="preserve"> </w:t>
      </w:r>
      <w:r>
        <w:rPr>
          <w:sz w:val="28"/>
          <w:szCs w:val="28"/>
        </w:rPr>
        <w:t>знание</w:t>
      </w:r>
      <w:r>
        <w:rPr>
          <w:spacing w:val="-4"/>
          <w:sz w:val="28"/>
          <w:szCs w:val="28"/>
        </w:rPr>
        <w:t xml:space="preserve"> </w:t>
      </w:r>
      <w:r>
        <w:rPr>
          <w:sz w:val="28"/>
          <w:szCs w:val="28"/>
        </w:rPr>
        <w:t>русского</w:t>
      </w:r>
      <w:r>
        <w:rPr>
          <w:spacing w:val="-3"/>
          <w:sz w:val="28"/>
          <w:szCs w:val="28"/>
        </w:rPr>
        <w:t xml:space="preserve"> </w:t>
      </w:r>
      <w:r>
        <w:rPr>
          <w:spacing w:val="-2"/>
          <w:sz w:val="28"/>
          <w:szCs w:val="28"/>
        </w:rPr>
        <w:t xml:space="preserve">языка, </w:t>
      </w:r>
      <w:r>
        <w:rPr>
          <w:sz w:val="28"/>
          <w:szCs w:val="28"/>
        </w:rPr>
        <w:t>достаточное</w:t>
      </w:r>
      <w:r>
        <w:rPr>
          <w:spacing w:val="-5"/>
          <w:sz w:val="28"/>
          <w:szCs w:val="28"/>
        </w:rPr>
        <w:t xml:space="preserve"> </w:t>
      </w:r>
      <w:r>
        <w:rPr>
          <w:sz w:val="28"/>
          <w:szCs w:val="28"/>
        </w:rPr>
        <w:t>для</w:t>
      </w:r>
      <w:r>
        <w:rPr>
          <w:spacing w:val="-4"/>
          <w:sz w:val="28"/>
          <w:szCs w:val="28"/>
        </w:rPr>
        <w:t xml:space="preserve"> </w:t>
      </w:r>
      <w:r>
        <w:rPr>
          <w:sz w:val="28"/>
          <w:szCs w:val="28"/>
        </w:rPr>
        <w:t>освоения</w:t>
      </w:r>
      <w:r>
        <w:rPr>
          <w:spacing w:val="-4"/>
          <w:sz w:val="28"/>
          <w:szCs w:val="28"/>
        </w:rPr>
        <w:t xml:space="preserve"> </w:t>
      </w:r>
      <w:r>
        <w:rPr>
          <w:sz w:val="28"/>
          <w:szCs w:val="28"/>
        </w:rPr>
        <w:t>образовательных</w:t>
      </w:r>
      <w:r>
        <w:rPr>
          <w:spacing w:val="-3"/>
          <w:sz w:val="28"/>
          <w:szCs w:val="28"/>
        </w:rPr>
        <w:t xml:space="preserve"> </w:t>
      </w:r>
      <w:r>
        <w:rPr>
          <w:sz w:val="28"/>
          <w:szCs w:val="28"/>
        </w:rPr>
        <w:t>программ</w:t>
      </w:r>
      <w:r>
        <w:rPr>
          <w:spacing w:val="-5"/>
          <w:sz w:val="28"/>
          <w:szCs w:val="28"/>
        </w:rPr>
        <w:t xml:space="preserve"> </w:t>
      </w:r>
      <w:r>
        <w:rPr>
          <w:sz w:val="28"/>
          <w:szCs w:val="28"/>
        </w:rPr>
        <w:t>начального</w:t>
      </w:r>
      <w:r>
        <w:rPr>
          <w:spacing w:val="-4"/>
          <w:sz w:val="28"/>
          <w:szCs w:val="28"/>
        </w:rPr>
        <w:t xml:space="preserve"> </w:t>
      </w:r>
      <w:r>
        <w:rPr>
          <w:sz w:val="28"/>
          <w:szCs w:val="28"/>
        </w:rPr>
        <w:t>общего,</w:t>
      </w:r>
      <w:r>
        <w:rPr>
          <w:spacing w:val="-4"/>
          <w:sz w:val="28"/>
          <w:szCs w:val="28"/>
        </w:rPr>
        <w:t xml:space="preserve"> </w:t>
      </w:r>
      <w:r>
        <w:rPr>
          <w:sz w:val="28"/>
          <w:szCs w:val="28"/>
        </w:rPr>
        <w:t>основного</w:t>
      </w:r>
      <w:r>
        <w:rPr>
          <w:spacing w:val="-4"/>
          <w:sz w:val="28"/>
          <w:szCs w:val="28"/>
        </w:rPr>
        <w:t xml:space="preserve"> </w:t>
      </w:r>
      <w:r>
        <w:rPr>
          <w:sz w:val="28"/>
          <w:szCs w:val="28"/>
        </w:rPr>
        <w:t>общего</w:t>
      </w:r>
      <w:r>
        <w:rPr>
          <w:spacing w:val="-4"/>
          <w:sz w:val="28"/>
          <w:szCs w:val="28"/>
        </w:rPr>
        <w:t xml:space="preserve"> </w:t>
      </w:r>
      <w:r>
        <w:rPr>
          <w:sz w:val="28"/>
          <w:szCs w:val="28"/>
        </w:rPr>
        <w:t>и среднего общего образования (далее - тестирование).</w:t>
      </w:r>
    </w:p>
    <w:p w:rsidR="00322452" w:rsidRDefault="00ED4974">
      <w:pPr>
        <w:pStyle w:val="a7"/>
        <w:tabs>
          <w:tab w:val="left" w:pos="1147"/>
        </w:tabs>
        <w:ind w:left="0" w:right="2"/>
        <w:rPr>
          <w:sz w:val="28"/>
          <w:szCs w:val="28"/>
        </w:rPr>
      </w:pPr>
      <w:r>
        <w:rPr>
          <w:sz w:val="28"/>
          <w:szCs w:val="28"/>
        </w:rPr>
        <w:tab/>
        <w:t>2.8. Информация</w:t>
      </w:r>
      <w:r>
        <w:rPr>
          <w:spacing w:val="-5"/>
          <w:sz w:val="28"/>
          <w:szCs w:val="28"/>
        </w:rPr>
        <w:t xml:space="preserve"> </w:t>
      </w:r>
      <w:r>
        <w:rPr>
          <w:sz w:val="28"/>
          <w:szCs w:val="28"/>
        </w:rPr>
        <w:t>о</w:t>
      </w:r>
      <w:r>
        <w:rPr>
          <w:spacing w:val="-5"/>
          <w:sz w:val="28"/>
          <w:szCs w:val="28"/>
        </w:rPr>
        <w:t xml:space="preserve"> </w:t>
      </w:r>
      <w:r>
        <w:rPr>
          <w:sz w:val="28"/>
          <w:szCs w:val="28"/>
        </w:rPr>
        <w:t>направлении</w:t>
      </w:r>
      <w:r>
        <w:rPr>
          <w:spacing w:val="-5"/>
          <w:sz w:val="28"/>
          <w:szCs w:val="28"/>
        </w:rPr>
        <w:t xml:space="preserve"> </w:t>
      </w:r>
      <w:r>
        <w:rPr>
          <w:sz w:val="28"/>
          <w:szCs w:val="28"/>
        </w:rPr>
        <w:t>на</w:t>
      </w:r>
      <w:r>
        <w:rPr>
          <w:spacing w:val="-8"/>
          <w:sz w:val="28"/>
          <w:szCs w:val="28"/>
        </w:rPr>
        <w:t xml:space="preserve"> </w:t>
      </w:r>
      <w:r>
        <w:rPr>
          <w:sz w:val="28"/>
          <w:szCs w:val="28"/>
        </w:rPr>
        <w:t>тестирование</w:t>
      </w:r>
      <w:r>
        <w:rPr>
          <w:spacing w:val="-6"/>
          <w:sz w:val="28"/>
          <w:szCs w:val="28"/>
        </w:rPr>
        <w:t xml:space="preserve"> </w:t>
      </w:r>
      <w:r>
        <w:rPr>
          <w:sz w:val="28"/>
          <w:szCs w:val="28"/>
        </w:rPr>
        <w:t>ребенка,</w:t>
      </w:r>
      <w:r>
        <w:rPr>
          <w:spacing w:val="-2"/>
          <w:sz w:val="28"/>
          <w:szCs w:val="28"/>
        </w:rPr>
        <w:t xml:space="preserve"> </w:t>
      </w:r>
      <w:r>
        <w:rPr>
          <w:sz w:val="28"/>
          <w:szCs w:val="28"/>
        </w:rPr>
        <w:t>являющегося</w:t>
      </w:r>
      <w:r>
        <w:rPr>
          <w:spacing w:val="-5"/>
          <w:sz w:val="28"/>
          <w:szCs w:val="28"/>
        </w:rPr>
        <w:t xml:space="preserve"> </w:t>
      </w:r>
      <w:r>
        <w:rPr>
          <w:sz w:val="28"/>
          <w:szCs w:val="28"/>
        </w:rPr>
        <w:t>иностранным гражданином или лицом без гражданства, или поступающего, являющегося иностранным гражданином</w:t>
      </w:r>
      <w:r>
        <w:rPr>
          <w:spacing w:val="-4"/>
          <w:sz w:val="28"/>
          <w:szCs w:val="28"/>
        </w:rPr>
        <w:t xml:space="preserve"> </w:t>
      </w:r>
      <w:r>
        <w:rPr>
          <w:sz w:val="28"/>
          <w:szCs w:val="28"/>
        </w:rPr>
        <w:t>или</w:t>
      </w:r>
      <w:r>
        <w:rPr>
          <w:spacing w:val="-5"/>
          <w:sz w:val="28"/>
          <w:szCs w:val="28"/>
        </w:rPr>
        <w:t xml:space="preserve"> </w:t>
      </w:r>
      <w:r>
        <w:rPr>
          <w:sz w:val="28"/>
          <w:szCs w:val="28"/>
        </w:rPr>
        <w:t>лицом</w:t>
      </w:r>
      <w:r>
        <w:rPr>
          <w:spacing w:val="-4"/>
          <w:sz w:val="28"/>
          <w:szCs w:val="28"/>
        </w:rPr>
        <w:t xml:space="preserve"> </w:t>
      </w:r>
      <w:r>
        <w:rPr>
          <w:sz w:val="28"/>
          <w:szCs w:val="28"/>
        </w:rPr>
        <w:t>без</w:t>
      </w:r>
      <w:r>
        <w:rPr>
          <w:spacing w:val="-3"/>
          <w:sz w:val="28"/>
          <w:szCs w:val="28"/>
        </w:rPr>
        <w:t xml:space="preserve"> </w:t>
      </w:r>
      <w:r>
        <w:rPr>
          <w:sz w:val="28"/>
          <w:szCs w:val="28"/>
        </w:rPr>
        <w:t>гражданства,</w:t>
      </w:r>
      <w:r>
        <w:rPr>
          <w:spacing w:val="-3"/>
          <w:sz w:val="28"/>
          <w:szCs w:val="28"/>
        </w:rPr>
        <w:t xml:space="preserve"> </w:t>
      </w:r>
      <w:r>
        <w:rPr>
          <w:sz w:val="28"/>
          <w:szCs w:val="28"/>
        </w:rPr>
        <w:t>направляется</w:t>
      </w:r>
      <w:r>
        <w:rPr>
          <w:spacing w:val="-3"/>
          <w:sz w:val="28"/>
          <w:szCs w:val="28"/>
        </w:rPr>
        <w:t xml:space="preserve"> </w:t>
      </w:r>
      <w:r>
        <w:rPr>
          <w:sz w:val="28"/>
          <w:szCs w:val="28"/>
        </w:rPr>
        <w:t>по</w:t>
      </w:r>
      <w:r>
        <w:rPr>
          <w:spacing w:val="-3"/>
          <w:sz w:val="28"/>
          <w:szCs w:val="28"/>
        </w:rPr>
        <w:t xml:space="preserve"> </w:t>
      </w:r>
      <w:r>
        <w:rPr>
          <w:sz w:val="28"/>
          <w:szCs w:val="28"/>
        </w:rPr>
        <w:t>адресу</w:t>
      </w:r>
      <w:r>
        <w:rPr>
          <w:spacing w:val="-8"/>
          <w:sz w:val="28"/>
          <w:szCs w:val="28"/>
        </w:rPr>
        <w:t xml:space="preserve"> </w:t>
      </w:r>
      <w:r>
        <w:rPr>
          <w:sz w:val="28"/>
          <w:szCs w:val="28"/>
        </w:rPr>
        <w:t>(почтовый</w:t>
      </w:r>
      <w:r>
        <w:rPr>
          <w:spacing w:val="-3"/>
          <w:sz w:val="28"/>
          <w:szCs w:val="28"/>
        </w:rPr>
        <w:t xml:space="preserve"> </w:t>
      </w:r>
      <w:r>
        <w:rPr>
          <w:sz w:val="28"/>
          <w:szCs w:val="28"/>
        </w:rPr>
        <w:t>или</w:t>
      </w:r>
      <w:r>
        <w:rPr>
          <w:spacing w:val="-2"/>
          <w:sz w:val="28"/>
          <w:szCs w:val="28"/>
        </w:rPr>
        <w:t xml:space="preserve"> </w:t>
      </w:r>
      <w:r>
        <w:rPr>
          <w:sz w:val="28"/>
          <w:szCs w:val="28"/>
        </w:rPr>
        <w:t>электронный), указанному в заявлении о приеме на обучение, и в личный кабинет ЕПГУ (при наличии).</w:t>
      </w:r>
    </w:p>
    <w:p w:rsidR="00322452" w:rsidRDefault="00ED4974">
      <w:pPr>
        <w:pStyle w:val="a3"/>
        <w:ind w:left="0" w:right="2" w:firstLine="708"/>
        <w:jc w:val="both"/>
        <w:rPr>
          <w:sz w:val="28"/>
          <w:szCs w:val="28"/>
        </w:rPr>
      </w:pPr>
      <w:r>
        <w:rPr>
          <w:sz w:val="28"/>
          <w:szCs w:val="28"/>
        </w:rPr>
        <w:t>Одновременно</w:t>
      </w:r>
      <w:r>
        <w:rPr>
          <w:spacing w:val="-5"/>
          <w:sz w:val="28"/>
          <w:szCs w:val="28"/>
        </w:rPr>
        <w:t xml:space="preserve"> </w:t>
      </w:r>
      <w:r>
        <w:rPr>
          <w:sz w:val="28"/>
          <w:szCs w:val="28"/>
        </w:rPr>
        <w:t>о</w:t>
      </w:r>
      <w:r>
        <w:rPr>
          <w:spacing w:val="-5"/>
          <w:sz w:val="28"/>
          <w:szCs w:val="28"/>
        </w:rPr>
        <w:t xml:space="preserve"> </w:t>
      </w:r>
      <w:r>
        <w:rPr>
          <w:sz w:val="28"/>
          <w:szCs w:val="28"/>
        </w:rPr>
        <w:t>направлении</w:t>
      </w:r>
      <w:r>
        <w:rPr>
          <w:spacing w:val="-5"/>
          <w:sz w:val="28"/>
          <w:szCs w:val="28"/>
        </w:rPr>
        <w:t xml:space="preserve"> </w:t>
      </w:r>
      <w:r>
        <w:rPr>
          <w:sz w:val="28"/>
          <w:szCs w:val="28"/>
        </w:rPr>
        <w:t>на</w:t>
      </w:r>
      <w:r>
        <w:rPr>
          <w:spacing w:val="-6"/>
          <w:sz w:val="28"/>
          <w:szCs w:val="28"/>
        </w:rPr>
        <w:t xml:space="preserve"> </w:t>
      </w:r>
      <w:r>
        <w:rPr>
          <w:sz w:val="28"/>
          <w:szCs w:val="28"/>
        </w:rPr>
        <w:t>тестирование</w:t>
      </w:r>
      <w:r>
        <w:rPr>
          <w:spacing w:val="-6"/>
          <w:sz w:val="28"/>
          <w:szCs w:val="28"/>
        </w:rPr>
        <w:t xml:space="preserve"> </w:t>
      </w:r>
      <w:r>
        <w:rPr>
          <w:sz w:val="28"/>
          <w:szCs w:val="28"/>
        </w:rPr>
        <w:t>ребенка,</w:t>
      </w:r>
      <w:r>
        <w:rPr>
          <w:spacing w:val="-5"/>
          <w:sz w:val="28"/>
          <w:szCs w:val="28"/>
        </w:rPr>
        <w:t xml:space="preserve"> </w:t>
      </w:r>
      <w:r>
        <w:rPr>
          <w:sz w:val="28"/>
          <w:szCs w:val="28"/>
        </w:rPr>
        <w:t>являющегося</w:t>
      </w:r>
      <w:r>
        <w:rPr>
          <w:spacing w:val="-3"/>
          <w:sz w:val="28"/>
          <w:szCs w:val="28"/>
        </w:rPr>
        <w:t xml:space="preserve"> </w:t>
      </w:r>
      <w:r>
        <w:rPr>
          <w:sz w:val="28"/>
          <w:szCs w:val="28"/>
        </w:rPr>
        <w:t>иностранным гражданином или лицом без гражданства, или поступающего, являющегося иностранным гражданином или лицом без гражданства, общеобразовательная организация уведомляет тестирующую</w:t>
      </w:r>
      <w:r>
        <w:rPr>
          <w:spacing w:val="-5"/>
          <w:sz w:val="28"/>
          <w:szCs w:val="28"/>
        </w:rPr>
        <w:t xml:space="preserve"> </w:t>
      </w:r>
      <w:r>
        <w:rPr>
          <w:sz w:val="28"/>
          <w:szCs w:val="28"/>
        </w:rPr>
        <w:t>организацию</w:t>
      </w:r>
      <w:r>
        <w:rPr>
          <w:spacing w:val="-5"/>
          <w:sz w:val="28"/>
          <w:szCs w:val="28"/>
        </w:rPr>
        <w:t xml:space="preserve"> </w:t>
      </w:r>
      <w:r>
        <w:rPr>
          <w:sz w:val="28"/>
          <w:szCs w:val="28"/>
        </w:rPr>
        <w:t>в</w:t>
      </w:r>
      <w:r>
        <w:rPr>
          <w:spacing w:val="-6"/>
          <w:sz w:val="28"/>
          <w:szCs w:val="28"/>
        </w:rPr>
        <w:t xml:space="preserve"> </w:t>
      </w:r>
      <w:r>
        <w:rPr>
          <w:sz w:val="28"/>
          <w:szCs w:val="28"/>
        </w:rPr>
        <w:t>электронной</w:t>
      </w:r>
      <w:r>
        <w:rPr>
          <w:spacing w:val="-5"/>
          <w:sz w:val="28"/>
          <w:szCs w:val="28"/>
        </w:rPr>
        <w:t xml:space="preserve"> </w:t>
      </w:r>
      <w:r>
        <w:rPr>
          <w:sz w:val="28"/>
          <w:szCs w:val="28"/>
        </w:rPr>
        <w:t>форме</w:t>
      </w:r>
      <w:r>
        <w:rPr>
          <w:spacing w:val="-6"/>
          <w:sz w:val="28"/>
          <w:szCs w:val="28"/>
        </w:rPr>
        <w:t xml:space="preserve"> </w:t>
      </w:r>
      <w:r>
        <w:rPr>
          <w:sz w:val="28"/>
          <w:szCs w:val="28"/>
        </w:rPr>
        <w:t>посредством</w:t>
      </w:r>
      <w:r>
        <w:rPr>
          <w:spacing w:val="-4"/>
          <w:sz w:val="28"/>
          <w:szCs w:val="28"/>
        </w:rPr>
        <w:t xml:space="preserve"> </w:t>
      </w:r>
      <w:r>
        <w:rPr>
          <w:sz w:val="28"/>
          <w:szCs w:val="28"/>
        </w:rPr>
        <w:t>ЕПГУ</w:t>
      </w:r>
      <w:r>
        <w:rPr>
          <w:spacing w:val="-5"/>
          <w:sz w:val="28"/>
          <w:szCs w:val="28"/>
        </w:rPr>
        <w:t xml:space="preserve"> </w:t>
      </w:r>
      <w:r>
        <w:rPr>
          <w:sz w:val="28"/>
          <w:szCs w:val="28"/>
        </w:rPr>
        <w:t>или</w:t>
      </w:r>
      <w:r>
        <w:rPr>
          <w:spacing w:val="-4"/>
          <w:sz w:val="28"/>
          <w:szCs w:val="28"/>
        </w:rPr>
        <w:t xml:space="preserve"> </w:t>
      </w:r>
      <w:r>
        <w:rPr>
          <w:sz w:val="28"/>
          <w:szCs w:val="28"/>
        </w:rPr>
        <w:t>с</w:t>
      </w:r>
      <w:r>
        <w:rPr>
          <w:spacing w:val="-6"/>
          <w:sz w:val="28"/>
          <w:szCs w:val="28"/>
        </w:rPr>
        <w:t xml:space="preserve"> </w:t>
      </w:r>
      <w:r>
        <w:rPr>
          <w:sz w:val="28"/>
          <w:szCs w:val="28"/>
        </w:rPr>
        <w:t>использованием региональных порталов государственных и муниципальных услуг и (или) функционала (сервисов)</w:t>
      </w:r>
      <w:r>
        <w:rPr>
          <w:spacing w:val="-7"/>
          <w:sz w:val="28"/>
          <w:szCs w:val="28"/>
        </w:rPr>
        <w:t xml:space="preserve"> </w:t>
      </w:r>
      <w:r>
        <w:rPr>
          <w:sz w:val="28"/>
          <w:szCs w:val="28"/>
        </w:rPr>
        <w:t>региональных</w:t>
      </w:r>
      <w:r>
        <w:rPr>
          <w:spacing w:val="-6"/>
          <w:sz w:val="28"/>
          <w:szCs w:val="28"/>
        </w:rPr>
        <w:t xml:space="preserve"> </w:t>
      </w:r>
      <w:r>
        <w:rPr>
          <w:sz w:val="28"/>
          <w:szCs w:val="28"/>
        </w:rPr>
        <w:t>государственных</w:t>
      </w:r>
      <w:r>
        <w:rPr>
          <w:spacing w:val="-7"/>
          <w:sz w:val="28"/>
          <w:szCs w:val="28"/>
        </w:rPr>
        <w:t xml:space="preserve"> </w:t>
      </w:r>
      <w:r>
        <w:rPr>
          <w:sz w:val="28"/>
          <w:szCs w:val="28"/>
        </w:rPr>
        <w:t>информационных систем</w:t>
      </w:r>
      <w:r>
        <w:rPr>
          <w:spacing w:val="-10"/>
          <w:sz w:val="28"/>
          <w:szCs w:val="28"/>
        </w:rPr>
        <w:t xml:space="preserve"> </w:t>
      </w:r>
      <w:r>
        <w:rPr>
          <w:sz w:val="28"/>
          <w:szCs w:val="28"/>
        </w:rPr>
        <w:t>субъектов</w:t>
      </w:r>
      <w:r>
        <w:rPr>
          <w:spacing w:val="-7"/>
          <w:sz w:val="28"/>
          <w:szCs w:val="28"/>
        </w:rPr>
        <w:t xml:space="preserve"> </w:t>
      </w:r>
      <w:r>
        <w:rPr>
          <w:sz w:val="28"/>
          <w:szCs w:val="28"/>
        </w:rPr>
        <w:t>Российской Федерации (при наличии технической возможности).</w:t>
      </w:r>
    </w:p>
    <w:p w:rsidR="00322452" w:rsidRDefault="00ED4974">
      <w:pPr>
        <w:pStyle w:val="a3"/>
        <w:ind w:left="0" w:right="2" w:firstLine="708"/>
        <w:jc w:val="both"/>
        <w:rPr>
          <w:sz w:val="28"/>
          <w:szCs w:val="28"/>
        </w:rPr>
      </w:pPr>
      <w:r>
        <w:rPr>
          <w:sz w:val="28"/>
          <w:szCs w:val="28"/>
        </w:rPr>
        <w:t>Тестирующая организация в течение 3 рабочих дней после дня прохождения ребенком, являющимся иностранным гражданином или лицом без гражданства, или поступающим, являющимся</w:t>
      </w:r>
      <w:r>
        <w:rPr>
          <w:spacing w:val="-4"/>
          <w:sz w:val="28"/>
          <w:szCs w:val="28"/>
        </w:rPr>
        <w:t xml:space="preserve"> </w:t>
      </w:r>
      <w:r>
        <w:rPr>
          <w:sz w:val="28"/>
          <w:szCs w:val="28"/>
        </w:rPr>
        <w:t>иностранным</w:t>
      </w:r>
      <w:r>
        <w:rPr>
          <w:spacing w:val="-6"/>
          <w:sz w:val="28"/>
          <w:szCs w:val="28"/>
        </w:rPr>
        <w:t xml:space="preserve"> </w:t>
      </w:r>
      <w:r>
        <w:rPr>
          <w:sz w:val="28"/>
          <w:szCs w:val="28"/>
        </w:rPr>
        <w:t>гражданином</w:t>
      </w:r>
      <w:r>
        <w:rPr>
          <w:spacing w:val="-5"/>
          <w:sz w:val="28"/>
          <w:szCs w:val="28"/>
        </w:rPr>
        <w:t xml:space="preserve"> </w:t>
      </w:r>
      <w:r>
        <w:rPr>
          <w:sz w:val="28"/>
          <w:szCs w:val="28"/>
        </w:rPr>
        <w:t>или</w:t>
      </w:r>
      <w:r>
        <w:rPr>
          <w:spacing w:val="-3"/>
          <w:sz w:val="28"/>
          <w:szCs w:val="28"/>
        </w:rPr>
        <w:t xml:space="preserve"> </w:t>
      </w:r>
      <w:r>
        <w:rPr>
          <w:sz w:val="28"/>
          <w:szCs w:val="28"/>
        </w:rPr>
        <w:t>лицом</w:t>
      </w:r>
      <w:r>
        <w:rPr>
          <w:spacing w:val="-5"/>
          <w:sz w:val="28"/>
          <w:szCs w:val="28"/>
        </w:rPr>
        <w:t xml:space="preserve"> </w:t>
      </w:r>
      <w:r>
        <w:rPr>
          <w:sz w:val="28"/>
          <w:szCs w:val="28"/>
        </w:rPr>
        <w:t>без</w:t>
      </w:r>
      <w:r>
        <w:rPr>
          <w:spacing w:val="-4"/>
          <w:sz w:val="28"/>
          <w:szCs w:val="28"/>
        </w:rPr>
        <w:t xml:space="preserve"> </w:t>
      </w:r>
      <w:r>
        <w:rPr>
          <w:sz w:val="28"/>
          <w:szCs w:val="28"/>
        </w:rPr>
        <w:t>гражданства,</w:t>
      </w:r>
      <w:r>
        <w:rPr>
          <w:spacing w:val="-4"/>
          <w:sz w:val="28"/>
          <w:szCs w:val="28"/>
        </w:rPr>
        <w:t xml:space="preserve"> </w:t>
      </w:r>
      <w:r>
        <w:rPr>
          <w:sz w:val="28"/>
          <w:szCs w:val="28"/>
        </w:rPr>
        <w:t>тестирования</w:t>
      </w:r>
      <w:r>
        <w:rPr>
          <w:spacing w:val="-3"/>
          <w:sz w:val="28"/>
          <w:szCs w:val="28"/>
        </w:rPr>
        <w:t xml:space="preserve"> </w:t>
      </w:r>
      <w:r>
        <w:rPr>
          <w:sz w:val="28"/>
          <w:szCs w:val="28"/>
        </w:rPr>
        <w:t>уведомляет</w:t>
      </w:r>
      <w:r>
        <w:rPr>
          <w:spacing w:val="-4"/>
          <w:sz w:val="28"/>
          <w:szCs w:val="28"/>
        </w:rPr>
        <w:t xml:space="preserve"> </w:t>
      </w:r>
      <w:r>
        <w:rPr>
          <w:sz w:val="28"/>
          <w:szCs w:val="28"/>
        </w:rPr>
        <w:t>о результатах его проведения общеобразовательную организацию, выдавшую направление, в электронной форме посредством ЕПГУ или с использованием региональных порталов государственных</w:t>
      </w:r>
      <w:r>
        <w:rPr>
          <w:spacing w:val="-6"/>
          <w:sz w:val="28"/>
          <w:szCs w:val="28"/>
        </w:rPr>
        <w:t xml:space="preserve"> </w:t>
      </w:r>
      <w:r>
        <w:rPr>
          <w:sz w:val="28"/>
          <w:szCs w:val="28"/>
        </w:rPr>
        <w:t>и</w:t>
      </w:r>
      <w:r>
        <w:rPr>
          <w:spacing w:val="-5"/>
          <w:sz w:val="28"/>
          <w:szCs w:val="28"/>
        </w:rPr>
        <w:t xml:space="preserve"> </w:t>
      </w:r>
      <w:r>
        <w:rPr>
          <w:sz w:val="28"/>
          <w:szCs w:val="28"/>
        </w:rPr>
        <w:t>муниципальных услуг</w:t>
      </w:r>
      <w:r>
        <w:rPr>
          <w:spacing w:val="-6"/>
          <w:sz w:val="28"/>
          <w:szCs w:val="28"/>
        </w:rPr>
        <w:t xml:space="preserve"> </w:t>
      </w:r>
      <w:r>
        <w:rPr>
          <w:sz w:val="28"/>
          <w:szCs w:val="28"/>
        </w:rPr>
        <w:t>и</w:t>
      </w:r>
      <w:r>
        <w:rPr>
          <w:spacing w:val="-4"/>
          <w:sz w:val="28"/>
          <w:szCs w:val="28"/>
        </w:rPr>
        <w:t xml:space="preserve"> </w:t>
      </w:r>
      <w:r>
        <w:rPr>
          <w:sz w:val="28"/>
          <w:szCs w:val="28"/>
        </w:rPr>
        <w:t>(или)</w:t>
      </w:r>
      <w:r>
        <w:rPr>
          <w:spacing w:val="-5"/>
          <w:sz w:val="28"/>
          <w:szCs w:val="28"/>
        </w:rPr>
        <w:t xml:space="preserve"> </w:t>
      </w:r>
      <w:r>
        <w:rPr>
          <w:sz w:val="28"/>
          <w:szCs w:val="28"/>
        </w:rPr>
        <w:t>функционала</w:t>
      </w:r>
      <w:r>
        <w:rPr>
          <w:spacing w:val="-5"/>
          <w:sz w:val="28"/>
          <w:szCs w:val="28"/>
        </w:rPr>
        <w:t xml:space="preserve"> </w:t>
      </w:r>
      <w:r>
        <w:rPr>
          <w:sz w:val="28"/>
          <w:szCs w:val="28"/>
        </w:rPr>
        <w:t>(сервисов)</w:t>
      </w:r>
      <w:r>
        <w:rPr>
          <w:spacing w:val="-6"/>
          <w:sz w:val="28"/>
          <w:szCs w:val="28"/>
        </w:rPr>
        <w:t xml:space="preserve"> </w:t>
      </w:r>
      <w:r>
        <w:rPr>
          <w:spacing w:val="-2"/>
          <w:sz w:val="28"/>
          <w:szCs w:val="28"/>
        </w:rPr>
        <w:t xml:space="preserve">региональных </w:t>
      </w:r>
      <w:r>
        <w:rPr>
          <w:sz w:val="28"/>
          <w:szCs w:val="28"/>
        </w:rPr>
        <w:t>государственных</w:t>
      </w:r>
      <w:r>
        <w:rPr>
          <w:spacing w:val="-5"/>
          <w:sz w:val="28"/>
          <w:szCs w:val="28"/>
        </w:rPr>
        <w:t xml:space="preserve"> </w:t>
      </w:r>
      <w:r>
        <w:rPr>
          <w:sz w:val="28"/>
          <w:szCs w:val="28"/>
        </w:rPr>
        <w:t>информационных</w:t>
      </w:r>
      <w:r>
        <w:rPr>
          <w:spacing w:val="-4"/>
          <w:sz w:val="28"/>
          <w:szCs w:val="28"/>
        </w:rPr>
        <w:t xml:space="preserve"> </w:t>
      </w:r>
      <w:r>
        <w:rPr>
          <w:sz w:val="28"/>
          <w:szCs w:val="28"/>
        </w:rPr>
        <w:t>систем</w:t>
      </w:r>
      <w:r>
        <w:rPr>
          <w:spacing w:val="-7"/>
          <w:sz w:val="28"/>
          <w:szCs w:val="28"/>
        </w:rPr>
        <w:t xml:space="preserve"> </w:t>
      </w:r>
      <w:r>
        <w:rPr>
          <w:sz w:val="28"/>
          <w:szCs w:val="28"/>
        </w:rPr>
        <w:t>субъектов</w:t>
      </w:r>
      <w:r>
        <w:rPr>
          <w:spacing w:val="-7"/>
          <w:sz w:val="28"/>
          <w:szCs w:val="28"/>
        </w:rPr>
        <w:t xml:space="preserve"> </w:t>
      </w:r>
      <w:r>
        <w:rPr>
          <w:sz w:val="28"/>
          <w:szCs w:val="28"/>
        </w:rPr>
        <w:t>Российской</w:t>
      </w:r>
      <w:r>
        <w:rPr>
          <w:spacing w:val="-6"/>
          <w:sz w:val="28"/>
          <w:szCs w:val="28"/>
        </w:rPr>
        <w:t xml:space="preserve"> </w:t>
      </w:r>
      <w:r>
        <w:rPr>
          <w:sz w:val="28"/>
          <w:szCs w:val="28"/>
        </w:rPr>
        <w:t>Федерации</w:t>
      </w:r>
      <w:r>
        <w:rPr>
          <w:spacing w:val="-6"/>
          <w:sz w:val="28"/>
          <w:szCs w:val="28"/>
        </w:rPr>
        <w:t xml:space="preserve"> </w:t>
      </w:r>
      <w:r>
        <w:rPr>
          <w:sz w:val="28"/>
          <w:szCs w:val="28"/>
        </w:rPr>
        <w:t>(при</w:t>
      </w:r>
      <w:r>
        <w:rPr>
          <w:spacing w:val="-7"/>
          <w:sz w:val="28"/>
          <w:szCs w:val="28"/>
        </w:rPr>
        <w:t xml:space="preserve"> </w:t>
      </w:r>
      <w:r>
        <w:rPr>
          <w:sz w:val="28"/>
          <w:szCs w:val="28"/>
        </w:rPr>
        <w:t>наличии технической возможности).</w:t>
      </w:r>
    </w:p>
    <w:p w:rsidR="00322452" w:rsidRDefault="00ED4974">
      <w:pPr>
        <w:pStyle w:val="a3"/>
        <w:spacing w:before="1"/>
        <w:ind w:left="0" w:right="2" w:firstLine="708"/>
        <w:jc w:val="both"/>
        <w:rPr>
          <w:sz w:val="28"/>
          <w:szCs w:val="28"/>
        </w:rPr>
      </w:pPr>
      <w:r>
        <w:rPr>
          <w:sz w:val="28"/>
          <w:szCs w:val="28"/>
        </w:rPr>
        <w:t>Информация</w:t>
      </w:r>
      <w:r>
        <w:rPr>
          <w:spacing w:val="-4"/>
          <w:sz w:val="28"/>
          <w:szCs w:val="28"/>
        </w:rPr>
        <w:t xml:space="preserve"> </w:t>
      </w:r>
      <w:r>
        <w:rPr>
          <w:sz w:val="28"/>
          <w:szCs w:val="28"/>
        </w:rPr>
        <w:t>о</w:t>
      </w:r>
      <w:r>
        <w:rPr>
          <w:spacing w:val="-4"/>
          <w:sz w:val="28"/>
          <w:szCs w:val="28"/>
        </w:rPr>
        <w:t xml:space="preserve"> </w:t>
      </w:r>
      <w:r>
        <w:rPr>
          <w:sz w:val="28"/>
          <w:szCs w:val="28"/>
        </w:rPr>
        <w:t>результатах</w:t>
      </w:r>
      <w:r>
        <w:rPr>
          <w:spacing w:val="-3"/>
          <w:sz w:val="28"/>
          <w:szCs w:val="28"/>
        </w:rPr>
        <w:t xml:space="preserve"> </w:t>
      </w:r>
      <w:r>
        <w:rPr>
          <w:sz w:val="28"/>
          <w:szCs w:val="28"/>
        </w:rPr>
        <w:t>тестирования</w:t>
      </w:r>
      <w:r>
        <w:rPr>
          <w:spacing w:val="-4"/>
          <w:sz w:val="28"/>
          <w:szCs w:val="28"/>
        </w:rPr>
        <w:t xml:space="preserve"> </w:t>
      </w:r>
      <w:r>
        <w:rPr>
          <w:sz w:val="28"/>
          <w:szCs w:val="28"/>
        </w:rPr>
        <w:t>и</w:t>
      </w:r>
      <w:r>
        <w:rPr>
          <w:spacing w:val="-4"/>
          <w:sz w:val="28"/>
          <w:szCs w:val="28"/>
        </w:rPr>
        <w:t xml:space="preserve"> </w:t>
      </w:r>
      <w:r>
        <w:rPr>
          <w:sz w:val="28"/>
          <w:szCs w:val="28"/>
        </w:rPr>
        <w:t>рассмотрения</w:t>
      </w:r>
      <w:r>
        <w:rPr>
          <w:spacing w:val="-4"/>
          <w:sz w:val="28"/>
          <w:szCs w:val="28"/>
        </w:rPr>
        <w:t xml:space="preserve"> </w:t>
      </w:r>
      <w:r>
        <w:rPr>
          <w:sz w:val="28"/>
          <w:szCs w:val="28"/>
        </w:rPr>
        <w:t>заявления</w:t>
      </w:r>
      <w:r>
        <w:rPr>
          <w:spacing w:val="-4"/>
          <w:sz w:val="28"/>
          <w:szCs w:val="28"/>
        </w:rPr>
        <w:t xml:space="preserve"> </w:t>
      </w:r>
      <w:r>
        <w:rPr>
          <w:sz w:val="28"/>
          <w:szCs w:val="28"/>
        </w:rPr>
        <w:t>о</w:t>
      </w:r>
      <w:r>
        <w:rPr>
          <w:spacing w:val="-7"/>
          <w:sz w:val="28"/>
          <w:szCs w:val="28"/>
        </w:rPr>
        <w:t xml:space="preserve"> </w:t>
      </w:r>
      <w:r>
        <w:rPr>
          <w:sz w:val="28"/>
          <w:szCs w:val="28"/>
        </w:rPr>
        <w:t>приеме</w:t>
      </w:r>
      <w:r>
        <w:rPr>
          <w:spacing w:val="-5"/>
          <w:sz w:val="28"/>
          <w:szCs w:val="28"/>
        </w:rPr>
        <w:t xml:space="preserve"> </w:t>
      </w:r>
      <w:r>
        <w:rPr>
          <w:sz w:val="28"/>
          <w:szCs w:val="28"/>
        </w:rPr>
        <w:t>на</w:t>
      </w:r>
      <w:r>
        <w:rPr>
          <w:spacing w:val="-5"/>
          <w:sz w:val="28"/>
          <w:szCs w:val="28"/>
        </w:rPr>
        <w:t xml:space="preserve"> </w:t>
      </w:r>
      <w:r>
        <w:rPr>
          <w:sz w:val="28"/>
          <w:szCs w:val="28"/>
        </w:rPr>
        <w:t>обучение ребенка, являющегося иностранным гражданином или лицом без гражданства, или поступающего,</w:t>
      </w:r>
      <w:r>
        <w:rPr>
          <w:spacing w:val="-6"/>
          <w:sz w:val="28"/>
          <w:szCs w:val="28"/>
        </w:rPr>
        <w:t xml:space="preserve"> </w:t>
      </w:r>
      <w:r>
        <w:rPr>
          <w:sz w:val="28"/>
          <w:szCs w:val="28"/>
        </w:rPr>
        <w:t>являющегося</w:t>
      </w:r>
      <w:r>
        <w:rPr>
          <w:spacing w:val="-3"/>
          <w:sz w:val="28"/>
          <w:szCs w:val="28"/>
        </w:rPr>
        <w:t xml:space="preserve"> </w:t>
      </w:r>
      <w:r>
        <w:rPr>
          <w:sz w:val="28"/>
          <w:szCs w:val="28"/>
        </w:rPr>
        <w:t>иностранным</w:t>
      </w:r>
      <w:r>
        <w:rPr>
          <w:spacing w:val="-4"/>
          <w:sz w:val="28"/>
          <w:szCs w:val="28"/>
        </w:rPr>
        <w:t xml:space="preserve"> </w:t>
      </w:r>
      <w:r>
        <w:rPr>
          <w:sz w:val="28"/>
          <w:szCs w:val="28"/>
        </w:rPr>
        <w:t>гражданином</w:t>
      </w:r>
      <w:r>
        <w:rPr>
          <w:spacing w:val="-4"/>
          <w:sz w:val="28"/>
          <w:szCs w:val="28"/>
        </w:rPr>
        <w:t xml:space="preserve"> </w:t>
      </w:r>
      <w:r>
        <w:rPr>
          <w:sz w:val="28"/>
          <w:szCs w:val="28"/>
        </w:rPr>
        <w:t>или</w:t>
      </w:r>
      <w:r>
        <w:rPr>
          <w:spacing w:val="-3"/>
          <w:sz w:val="28"/>
          <w:szCs w:val="28"/>
        </w:rPr>
        <w:t xml:space="preserve"> </w:t>
      </w:r>
      <w:r>
        <w:rPr>
          <w:sz w:val="28"/>
          <w:szCs w:val="28"/>
        </w:rPr>
        <w:lastRenderedPageBreak/>
        <w:t>лицом</w:t>
      </w:r>
      <w:r>
        <w:rPr>
          <w:spacing w:val="-4"/>
          <w:sz w:val="28"/>
          <w:szCs w:val="28"/>
        </w:rPr>
        <w:t xml:space="preserve"> </w:t>
      </w:r>
      <w:r>
        <w:rPr>
          <w:sz w:val="28"/>
          <w:szCs w:val="28"/>
        </w:rPr>
        <w:t>без</w:t>
      </w:r>
      <w:r>
        <w:rPr>
          <w:spacing w:val="-3"/>
          <w:sz w:val="28"/>
          <w:szCs w:val="28"/>
        </w:rPr>
        <w:t xml:space="preserve"> </w:t>
      </w:r>
      <w:r>
        <w:rPr>
          <w:spacing w:val="-2"/>
          <w:sz w:val="28"/>
          <w:szCs w:val="28"/>
        </w:rPr>
        <w:t xml:space="preserve">гражданства, </w:t>
      </w:r>
      <w:r>
        <w:rPr>
          <w:sz w:val="28"/>
          <w:szCs w:val="28"/>
        </w:rPr>
        <w:t>общеобразовательной</w:t>
      </w:r>
      <w:r>
        <w:rPr>
          <w:spacing w:val="-1"/>
          <w:sz w:val="28"/>
          <w:szCs w:val="28"/>
        </w:rPr>
        <w:t xml:space="preserve"> </w:t>
      </w:r>
      <w:r>
        <w:rPr>
          <w:sz w:val="28"/>
          <w:szCs w:val="28"/>
        </w:rPr>
        <w:t>организацией</w:t>
      </w:r>
      <w:r>
        <w:rPr>
          <w:spacing w:val="-1"/>
          <w:sz w:val="28"/>
          <w:szCs w:val="28"/>
        </w:rPr>
        <w:t xml:space="preserve"> </w:t>
      </w:r>
      <w:r>
        <w:rPr>
          <w:sz w:val="28"/>
          <w:szCs w:val="28"/>
        </w:rPr>
        <w:t>направляется</w:t>
      </w:r>
      <w:r>
        <w:rPr>
          <w:spacing w:val="-1"/>
          <w:sz w:val="28"/>
          <w:szCs w:val="28"/>
        </w:rPr>
        <w:t xml:space="preserve"> </w:t>
      </w:r>
      <w:r>
        <w:rPr>
          <w:sz w:val="28"/>
          <w:szCs w:val="28"/>
        </w:rPr>
        <w:t>по</w:t>
      </w:r>
      <w:r>
        <w:rPr>
          <w:spacing w:val="-1"/>
          <w:sz w:val="28"/>
          <w:szCs w:val="28"/>
        </w:rPr>
        <w:t xml:space="preserve"> </w:t>
      </w:r>
      <w:r>
        <w:rPr>
          <w:sz w:val="28"/>
          <w:szCs w:val="28"/>
        </w:rPr>
        <w:t>адресу</w:t>
      </w:r>
      <w:r>
        <w:rPr>
          <w:spacing w:val="-6"/>
          <w:sz w:val="28"/>
          <w:szCs w:val="28"/>
        </w:rPr>
        <w:t xml:space="preserve"> </w:t>
      </w:r>
      <w:r>
        <w:rPr>
          <w:sz w:val="28"/>
          <w:szCs w:val="28"/>
        </w:rPr>
        <w:t>(почтовый</w:t>
      </w:r>
      <w:r>
        <w:rPr>
          <w:spacing w:val="-1"/>
          <w:sz w:val="28"/>
          <w:szCs w:val="28"/>
        </w:rPr>
        <w:t xml:space="preserve"> </w:t>
      </w:r>
      <w:r>
        <w:rPr>
          <w:sz w:val="28"/>
          <w:szCs w:val="28"/>
        </w:rPr>
        <w:t>или</w:t>
      </w:r>
      <w:r>
        <w:rPr>
          <w:spacing w:val="-1"/>
          <w:sz w:val="28"/>
          <w:szCs w:val="28"/>
        </w:rPr>
        <w:t xml:space="preserve"> </w:t>
      </w:r>
      <w:r>
        <w:rPr>
          <w:sz w:val="28"/>
          <w:szCs w:val="28"/>
        </w:rPr>
        <w:t>электронный), указанному</w:t>
      </w:r>
      <w:r>
        <w:rPr>
          <w:spacing w:val="-9"/>
          <w:sz w:val="28"/>
          <w:szCs w:val="28"/>
        </w:rPr>
        <w:t xml:space="preserve"> </w:t>
      </w:r>
      <w:r>
        <w:rPr>
          <w:sz w:val="28"/>
          <w:szCs w:val="28"/>
        </w:rPr>
        <w:t>в</w:t>
      </w:r>
      <w:r>
        <w:rPr>
          <w:spacing w:val="-2"/>
          <w:sz w:val="28"/>
          <w:szCs w:val="28"/>
        </w:rPr>
        <w:t xml:space="preserve"> </w:t>
      </w:r>
      <w:r>
        <w:rPr>
          <w:sz w:val="28"/>
          <w:szCs w:val="28"/>
        </w:rPr>
        <w:t>заявлении</w:t>
      </w:r>
      <w:r>
        <w:rPr>
          <w:spacing w:val="-2"/>
          <w:sz w:val="28"/>
          <w:szCs w:val="28"/>
        </w:rPr>
        <w:t xml:space="preserve"> </w:t>
      </w:r>
      <w:r>
        <w:rPr>
          <w:sz w:val="28"/>
          <w:szCs w:val="28"/>
        </w:rPr>
        <w:t>о приеме</w:t>
      </w:r>
      <w:r>
        <w:rPr>
          <w:spacing w:val="-2"/>
          <w:sz w:val="28"/>
          <w:szCs w:val="28"/>
        </w:rPr>
        <w:t xml:space="preserve"> </w:t>
      </w:r>
      <w:r>
        <w:rPr>
          <w:sz w:val="28"/>
          <w:szCs w:val="28"/>
        </w:rPr>
        <w:t>на</w:t>
      </w:r>
      <w:r>
        <w:rPr>
          <w:spacing w:val="-3"/>
          <w:sz w:val="28"/>
          <w:szCs w:val="28"/>
        </w:rPr>
        <w:t xml:space="preserve"> </w:t>
      </w:r>
      <w:r>
        <w:rPr>
          <w:sz w:val="28"/>
          <w:szCs w:val="28"/>
        </w:rPr>
        <w:t>обучение,</w:t>
      </w:r>
      <w:r>
        <w:rPr>
          <w:spacing w:val="-1"/>
          <w:sz w:val="28"/>
          <w:szCs w:val="28"/>
        </w:rPr>
        <w:t xml:space="preserve"> </w:t>
      </w:r>
      <w:r>
        <w:rPr>
          <w:sz w:val="28"/>
          <w:szCs w:val="28"/>
        </w:rPr>
        <w:t>и</w:t>
      </w:r>
      <w:r>
        <w:rPr>
          <w:spacing w:val="-2"/>
          <w:sz w:val="28"/>
          <w:szCs w:val="28"/>
        </w:rPr>
        <w:t xml:space="preserve"> </w:t>
      </w:r>
      <w:r>
        <w:rPr>
          <w:sz w:val="28"/>
          <w:szCs w:val="28"/>
        </w:rPr>
        <w:t>в</w:t>
      </w:r>
      <w:r>
        <w:rPr>
          <w:spacing w:val="-2"/>
          <w:sz w:val="28"/>
          <w:szCs w:val="28"/>
        </w:rPr>
        <w:t xml:space="preserve"> </w:t>
      </w:r>
      <w:r>
        <w:rPr>
          <w:sz w:val="28"/>
          <w:szCs w:val="28"/>
        </w:rPr>
        <w:t>личный</w:t>
      </w:r>
      <w:r>
        <w:rPr>
          <w:spacing w:val="-4"/>
          <w:sz w:val="28"/>
          <w:szCs w:val="28"/>
        </w:rPr>
        <w:t xml:space="preserve"> </w:t>
      </w:r>
      <w:r>
        <w:rPr>
          <w:sz w:val="28"/>
          <w:szCs w:val="28"/>
        </w:rPr>
        <w:t>кабинет</w:t>
      </w:r>
      <w:r>
        <w:rPr>
          <w:spacing w:val="-1"/>
          <w:sz w:val="28"/>
          <w:szCs w:val="28"/>
        </w:rPr>
        <w:t xml:space="preserve"> </w:t>
      </w:r>
      <w:r>
        <w:rPr>
          <w:sz w:val="28"/>
          <w:szCs w:val="28"/>
        </w:rPr>
        <w:t>ЕПГУ</w:t>
      </w:r>
      <w:r>
        <w:rPr>
          <w:spacing w:val="-2"/>
          <w:sz w:val="28"/>
          <w:szCs w:val="28"/>
        </w:rPr>
        <w:t xml:space="preserve"> </w:t>
      </w:r>
      <w:r>
        <w:rPr>
          <w:sz w:val="28"/>
          <w:szCs w:val="28"/>
        </w:rPr>
        <w:t>(при</w:t>
      </w:r>
      <w:r>
        <w:rPr>
          <w:spacing w:val="-1"/>
          <w:sz w:val="28"/>
          <w:szCs w:val="28"/>
        </w:rPr>
        <w:t xml:space="preserve"> </w:t>
      </w:r>
      <w:r>
        <w:rPr>
          <w:spacing w:val="-2"/>
          <w:sz w:val="28"/>
          <w:szCs w:val="28"/>
        </w:rPr>
        <w:t>наличии).".</w:t>
      </w:r>
    </w:p>
    <w:p w:rsidR="00322452" w:rsidRDefault="00322452">
      <w:pPr>
        <w:pStyle w:val="a7"/>
        <w:tabs>
          <w:tab w:val="left" w:pos="1135"/>
        </w:tabs>
        <w:ind w:left="0" w:right="2"/>
        <w:jc w:val="right"/>
        <w:rPr>
          <w:sz w:val="28"/>
          <w:szCs w:val="28"/>
        </w:rPr>
      </w:pPr>
    </w:p>
    <w:p w:rsidR="00322452" w:rsidRDefault="00ED4974">
      <w:pPr>
        <w:pStyle w:val="a7"/>
        <w:tabs>
          <w:tab w:val="left" w:pos="1135"/>
        </w:tabs>
        <w:ind w:left="0" w:right="2"/>
        <w:rPr>
          <w:sz w:val="28"/>
          <w:szCs w:val="28"/>
        </w:rPr>
      </w:pPr>
      <w:r>
        <w:rPr>
          <w:sz w:val="28"/>
          <w:szCs w:val="28"/>
        </w:rPr>
        <w:tab/>
        <w:t>2.9. Прием</w:t>
      </w:r>
      <w:r>
        <w:rPr>
          <w:spacing w:val="-4"/>
          <w:sz w:val="28"/>
          <w:szCs w:val="28"/>
        </w:rPr>
        <w:t xml:space="preserve"> </w:t>
      </w:r>
      <w:r>
        <w:rPr>
          <w:sz w:val="28"/>
          <w:szCs w:val="28"/>
        </w:rPr>
        <w:t>на</w:t>
      </w:r>
      <w:r>
        <w:rPr>
          <w:spacing w:val="-4"/>
          <w:sz w:val="28"/>
          <w:szCs w:val="28"/>
        </w:rPr>
        <w:t xml:space="preserve"> </w:t>
      </w:r>
      <w:r>
        <w:rPr>
          <w:sz w:val="28"/>
          <w:szCs w:val="28"/>
        </w:rPr>
        <w:t>обучение</w:t>
      </w:r>
      <w:r>
        <w:rPr>
          <w:spacing w:val="-4"/>
          <w:sz w:val="28"/>
          <w:szCs w:val="28"/>
        </w:rPr>
        <w:t xml:space="preserve"> </w:t>
      </w:r>
      <w:r>
        <w:rPr>
          <w:sz w:val="28"/>
          <w:szCs w:val="28"/>
        </w:rPr>
        <w:t>граждан,</w:t>
      </w:r>
      <w:r>
        <w:rPr>
          <w:spacing w:val="-3"/>
          <w:sz w:val="28"/>
          <w:szCs w:val="28"/>
        </w:rPr>
        <w:t xml:space="preserve"> </w:t>
      </w:r>
      <w:r>
        <w:rPr>
          <w:sz w:val="28"/>
          <w:szCs w:val="28"/>
        </w:rPr>
        <w:t>проживающих</w:t>
      </w:r>
      <w:r>
        <w:rPr>
          <w:spacing w:val="-4"/>
          <w:sz w:val="28"/>
          <w:szCs w:val="28"/>
        </w:rPr>
        <w:t xml:space="preserve"> </w:t>
      </w:r>
      <w:r>
        <w:rPr>
          <w:sz w:val="28"/>
          <w:szCs w:val="28"/>
        </w:rPr>
        <w:t>на</w:t>
      </w:r>
      <w:r>
        <w:rPr>
          <w:spacing w:val="-4"/>
          <w:sz w:val="28"/>
          <w:szCs w:val="28"/>
        </w:rPr>
        <w:t xml:space="preserve"> </w:t>
      </w:r>
      <w:r>
        <w:rPr>
          <w:sz w:val="28"/>
          <w:szCs w:val="28"/>
        </w:rPr>
        <w:t>территории,</w:t>
      </w:r>
      <w:r>
        <w:rPr>
          <w:spacing w:val="-3"/>
          <w:sz w:val="28"/>
          <w:szCs w:val="28"/>
        </w:rPr>
        <w:t xml:space="preserve"> </w:t>
      </w:r>
      <w:r>
        <w:rPr>
          <w:sz w:val="28"/>
          <w:szCs w:val="28"/>
        </w:rPr>
        <w:t>за</w:t>
      </w:r>
      <w:r>
        <w:rPr>
          <w:spacing w:val="-4"/>
          <w:sz w:val="28"/>
          <w:szCs w:val="28"/>
        </w:rPr>
        <w:t xml:space="preserve"> </w:t>
      </w:r>
      <w:r>
        <w:rPr>
          <w:sz w:val="28"/>
          <w:szCs w:val="28"/>
        </w:rPr>
        <w:t>которой</w:t>
      </w:r>
      <w:r>
        <w:rPr>
          <w:spacing w:val="-5"/>
          <w:sz w:val="28"/>
          <w:szCs w:val="28"/>
        </w:rPr>
        <w:t xml:space="preserve"> </w:t>
      </w:r>
      <w:r>
        <w:rPr>
          <w:sz w:val="28"/>
          <w:szCs w:val="28"/>
        </w:rPr>
        <w:t>закреплена МБОУ «Школа № 18», осуществляется на общедоступной основе.</w:t>
      </w:r>
    </w:p>
    <w:p w:rsidR="00322452" w:rsidRDefault="00ED4974">
      <w:pPr>
        <w:ind w:right="2" w:firstLine="708"/>
        <w:jc w:val="both"/>
        <w:rPr>
          <w:sz w:val="28"/>
          <w:szCs w:val="28"/>
        </w:rPr>
      </w:pPr>
      <w:r>
        <w:rPr>
          <w:sz w:val="28"/>
          <w:szCs w:val="28"/>
        </w:rPr>
        <w:t>Закрепленной</w:t>
      </w:r>
      <w:r>
        <w:rPr>
          <w:spacing w:val="-5"/>
          <w:sz w:val="28"/>
          <w:szCs w:val="28"/>
        </w:rPr>
        <w:t xml:space="preserve"> </w:t>
      </w:r>
      <w:r>
        <w:rPr>
          <w:sz w:val="28"/>
          <w:szCs w:val="28"/>
        </w:rPr>
        <w:t>территорией</w:t>
      </w:r>
      <w:r>
        <w:rPr>
          <w:spacing w:val="1"/>
          <w:sz w:val="28"/>
          <w:szCs w:val="28"/>
        </w:rPr>
        <w:t xml:space="preserve"> МБОУ «Школа № 18» </w:t>
      </w:r>
      <w:r>
        <w:rPr>
          <w:sz w:val="28"/>
          <w:szCs w:val="28"/>
        </w:rPr>
        <w:t>в</w:t>
      </w:r>
      <w:r>
        <w:rPr>
          <w:spacing w:val="-4"/>
          <w:sz w:val="28"/>
          <w:szCs w:val="28"/>
        </w:rPr>
        <w:t xml:space="preserve"> соответствии с </w:t>
      </w:r>
      <w:r>
        <w:rPr>
          <w:sz w:val="28"/>
          <w:szCs w:val="28"/>
        </w:rPr>
        <w:t xml:space="preserve">Постановлением Администрации города </w:t>
      </w:r>
      <w:proofErr w:type="spellStart"/>
      <w:r>
        <w:rPr>
          <w:sz w:val="28"/>
          <w:szCs w:val="28"/>
        </w:rPr>
        <w:t>Ростова</w:t>
      </w:r>
      <w:proofErr w:type="spellEnd"/>
      <w:r>
        <w:rPr>
          <w:sz w:val="28"/>
          <w:szCs w:val="28"/>
        </w:rPr>
        <w:t xml:space="preserve">-на-Дону от 22.02.2017 № 136 «О закреплении муниципальных общеобразовательных организаций за конкретными территориями (микрорайонами) города </w:t>
      </w:r>
      <w:proofErr w:type="spellStart"/>
      <w:r>
        <w:rPr>
          <w:sz w:val="28"/>
          <w:szCs w:val="28"/>
        </w:rPr>
        <w:t>Ростова</w:t>
      </w:r>
      <w:proofErr w:type="spellEnd"/>
      <w:r>
        <w:rPr>
          <w:sz w:val="28"/>
          <w:szCs w:val="28"/>
        </w:rPr>
        <w:t xml:space="preserve">-на-Дону» (в ред. Постановления Администрации города </w:t>
      </w:r>
      <w:proofErr w:type="spellStart"/>
      <w:r>
        <w:rPr>
          <w:sz w:val="28"/>
          <w:szCs w:val="28"/>
        </w:rPr>
        <w:t>Ростова</w:t>
      </w:r>
      <w:proofErr w:type="spellEnd"/>
      <w:r>
        <w:rPr>
          <w:sz w:val="28"/>
          <w:szCs w:val="28"/>
        </w:rPr>
        <w:t xml:space="preserve">-на-Дону от 25.02.2025 г. № 151) </w:t>
      </w:r>
      <w:r>
        <w:rPr>
          <w:spacing w:val="-7"/>
          <w:sz w:val="28"/>
          <w:szCs w:val="28"/>
        </w:rPr>
        <w:t>является</w:t>
      </w:r>
      <w:r>
        <w:rPr>
          <w:spacing w:val="-3"/>
          <w:sz w:val="28"/>
          <w:szCs w:val="28"/>
        </w:rPr>
        <w:t xml:space="preserve"> </w:t>
      </w:r>
      <w:r>
        <w:rPr>
          <w:sz w:val="28"/>
          <w:szCs w:val="28"/>
        </w:rPr>
        <w:t>территория:</w:t>
      </w:r>
    </w:p>
    <w:p w:rsidR="00322452" w:rsidRDefault="00ED4974">
      <w:pPr>
        <w:ind w:right="2" w:firstLine="708"/>
        <w:jc w:val="both"/>
        <w:rPr>
          <w:b/>
          <w:sz w:val="28"/>
          <w:szCs w:val="28"/>
        </w:rPr>
      </w:pPr>
      <w:r>
        <w:rPr>
          <w:sz w:val="28"/>
          <w:szCs w:val="28"/>
        </w:rPr>
        <w:t xml:space="preserve">- </w:t>
      </w:r>
      <w:r>
        <w:rPr>
          <w:b/>
          <w:sz w:val="28"/>
          <w:szCs w:val="28"/>
        </w:rPr>
        <w:t xml:space="preserve">ул. </w:t>
      </w:r>
      <w:proofErr w:type="spellStart"/>
      <w:r>
        <w:rPr>
          <w:b/>
          <w:sz w:val="28"/>
          <w:szCs w:val="28"/>
        </w:rPr>
        <w:t>Штахановского</w:t>
      </w:r>
      <w:proofErr w:type="spellEnd"/>
      <w:r>
        <w:rPr>
          <w:b/>
          <w:sz w:val="28"/>
          <w:szCs w:val="28"/>
        </w:rPr>
        <w:t xml:space="preserve">, № 1-3 (нечетная сторона с дробями и литерами), № 8-24 (четная сторона с дробями и литерами); </w:t>
      </w:r>
    </w:p>
    <w:p w:rsidR="00322452" w:rsidRDefault="00ED4974">
      <w:pPr>
        <w:pStyle w:val="a3"/>
        <w:ind w:left="0" w:right="2" w:firstLine="708"/>
        <w:jc w:val="both"/>
        <w:rPr>
          <w:sz w:val="28"/>
          <w:szCs w:val="28"/>
        </w:rPr>
      </w:pPr>
      <w:r>
        <w:rPr>
          <w:b/>
          <w:sz w:val="28"/>
          <w:szCs w:val="28"/>
        </w:rPr>
        <w:t xml:space="preserve">-ул. Вятская, № 37 (нечетная сторона с дробями и литерами), 41, 41б, 43, 43а, 45, 45а, 47, 47а, 47г, 47/107. </w:t>
      </w:r>
    </w:p>
    <w:p w:rsidR="00322452" w:rsidRDefault="00ED4974">
      <w:pPr>
        <w:pStyle w:val="a3"/>
        <w:ind w:left="0" w:right="2" w:firstLine="708"/>
        <w:jc w:val="both"/>
        <w:rPr>
          <w:sz w:val="28"/>
          <w:szCs w:val="28"/>
        </w:rPr>
      </w:pPr>
      <w:r>
        <w:rPr>
          <w:sz w:val="28"/>
          <w:szCs w:val="28"/>
        </w:rPr>
        <w:t>Гражданам может быть отказано в приеме на обучение в МБОУ «Школа № 18» только по причине</w:t>
      </w:r>
      <w:r>
        <w:rPr>
          <w:spacing w:val="-6"/>
          <w:sz w:val="28"/>
          <w:szCs w:val="28"/>
        </w:rPr>
        <w:t xml:space="preserve"> </w:t>
      </w:r>
      <w:r>
        <w:rPr>
          <w:sz w:val="28"/>
          <w:szCs w:val="28"/>
        </w:rPr>
        <w:t>отсутствия</w:t>
      </w:r>
      <w:r>
        <w:rPr>
          <w:spacing w:val="-5"/>
          <w:sz w:val="28"/>
          <w:szCs w:val="28"/>
        </w:rPr>
        <w:t xml:space="preserve"> </w:t>
      </w:r>
      <w:r>
        <w:rPr>
          <w:sz w:val="28"/>
          <w:szCs w:val="28"/>
        </w:rPr>
        <w:t>свободных</w:t>
      </w:r>
      <w:r>
        <w:rPr>
          <w:spacing w:val="-3"/>
          <w:sz w:val="28"/>
          <w:szCs w:val="28"/>
        </w:rPr>
        <w:t xml:space="preserve"> </w:t>
      </w:r>
      <w:r>
        <w:rPr>
          <w:sz w:val="28"/>
          <w:szCs w:val="28"/>
        </w:rPr>
        <w:t>мест,</w:t>
      </w:r>
      <w:r>
        <w:rPr>
          <w:spacing w:val="-3"/>
          <w:sz w:val="28"/>
          <w:szCs w:val="28"/>
        </w:rPr>
        <w:t xml:space="preserve"> </w:t>
      </w:r>
      <w:r>
        <w:rPr>
          <w:sz w:val="28"/>
          <w:szCs w:val="28"/>
        </w:rPr>
        <w:t>а</w:t>
      </w:r>
      <w:r>
        <w:rPr>
          <w:spacing w:val="-6"/>
          <w:sz w:val="28"/>
          <w:szCs w:val="28"/>
        </w:rPr>
        <w:t xml:space="preserve"> </w:t>
      </w:r>
      <w:r>
        <w:rPr>
          <w:sz w:val="28"/>
          <w:szCs w:val="28"/>
        </w:rPr>
        <w:t>также</w:t>
      </w:r>
      <w:r>
        <w:rPr>
          <w:spacing w:val="-5"/>
          <w:sz w:val="28"/>
          <w:szCs w:val="28"/>
        </w:rPr>
        <w:t xml:space="preserve"> </w:t>
      </w:r>
      <w:r>
        <w:rPr>
          <w:sz w:val="28"/>
          <w:szCs w:val="28"/>
        </w:rPr>
        <w:t>при</w:t>
      </w:r>
      <w:r>
        <w:rPr>
          <w:spacing w:val="-4"/>
          <w:sz w:val="28"/>
          <w:szCs w:val="28"/>
        </w:rPr>
        <w:t xml:space="preserve"> </w:t>
      </w:r>
      <w:r>
        <w:rPr>
          <w:sz w:val="28"/>
          <w:szCs w:val="28"/>
        </w:rPr>
        <w:t>невыполнении</w:t>
      </w:r>
      <w:r>
        <w:rPr>
          <w:spacing w:val="-2"/>
          <w:sz w:val="28"/>
          <w:szCs w:val="28"/>
        </w:rPr>
        <w:t xml:space="preserve"> </w:t>
      </w:r>
      <w:r>
        <w:rPr>
          <w:sz w:val="28"/>
          <w:szCs w:val="28"/>
        </w:rPr>
        <w:t>условий,</w:t>
      </w:r>
      <w:r>
        <w:rPr>
          <w:spacing w:val="-3"/>
          <w:sz w:val="28"/>
          <w:szCs w:val="28"/>
        </w:rPr>
        <w:t xml:space="preserve"> </w:t>
      </w:r>
      <w:r>
        <w:rPr>
          <w:sz w:val="28"/>
          <w:szCs w:val="28"/>
        </w:rPr>
        <w:t>установленных</w:t>
      </w:r>
      <w:r>
        <w:rPr>
          <w:spacing w:val="-4"/>
          <w:sz w:val="28"/>
          <w:szCs w:val="28"/>
        </w:rPr>
        <w:t xml:space="preserve"> </w:t>
      </w:r>
      <w:r>
        <w:rPr>
          <w:sz w:val="28"/>
          <w:szCs w:val="28"/>
        </w:rPr>
        <w:t>частью 2(со значком 1) статьи 78 Федерального закона, за исключением случаев, предусмотренных частями 5 и 6 статьи 67 Федерального закона от 29.12.2012 № 273-ФЗ «Об образовании в Российской</w:t>
      </w:r>
    </w:p>
    <w:p w:rsidR="00322452" w:rsidRDefault="00ED4974">
      <w:pPr>
        <w:pStyle w:val="a3"/>
        <w:spacing w:before="1"/>
        <w:ind w:left="0" w:right="2"/>
        <w:jc w:val="both"/>
        <w:rPr>
          <w:sz w:val="28"/>
          <w:szCs w:val="28"/>
        </w:rPr>
      </w:pPr>
      <w:r>
        <w:rPr>
          <w:sz w:val="28"/>
          <w:szCs w:val="28"/>
        </w:rPr>
        <w:t>Федерации»</w:t>
      </w:r>
      <w:r>
        <w:rPr>
          <w:spacing w:val="-10"/>
          <w:sz w:val="28"/>
          <w:szCs w:val="28"/>
        </w:rPr>
        <w:t xml:space="preserve"> </w:t>
      </w:r>
      <w:r>
        <w:rPr>
          <w:sz w:val="28"/>
          <w:szCs w:val="28"/>
        </w:rPr>
        <w:t>(далее</w:t>
      </w:r>
      <w:r>
        <w:rPr>
          <w:spacing w:val="-3"/>
          <w:sz w:val="28"/>
          <w:szCs w:val="28"/>
        </w:rPr>
        <w:t xml:space="preserve"> </w:t>
      </w:r>
      <w:r>
        <w:rPr>
          <w:sz w:val="28"/>
          <w:szCs w:val="28"/>
        </w:rPr>
        <w:t>-</w:t>
      </w:r>
      <w:r>
        <w:rPr>
          <w:spacing w:val="-3"/>
          <w:sz w:val="28"/>
          <w:szCs w:val="28"/>
        </w:rPr>
        <w:t xml:space="preserve"> </w:t>
      </w:r>
      <w:r>
        <w:rPr>
          <w:sz w:val="28"/>
          <w:szCs w:val="28"/>
        </w:rPr>
        <w:t>Федеральный</w:t>
      </w:r>
      <w:r>
        <w:rPr>
          <w:spacing w:val="-2"/>
          <w:sz w:val="28"/>
          <w:szCs w:val="28"/>
        </w:rPr>
        <w:t xml:space="preserve"> </w:t>
      </w:r>
      <w:r>
        <w:rPr>
          <w:sz w:val="28"/>
          <w:szCs w:val="28"/>
        </w:rPr>
        <w:t>закон).</w:t>
      </w:r>
      <w:r>
        <w:rPr>
          <w:spacing w:val="-2"/>
          <w:sz w:val="28"/>
          <w:szCs w:val="28"/>
        </w:rPr>
        <w:t xml:space="preserve"> </w:t>
      </w:r>
      <w:r>
        <w:rPr>
          <w:sz w:val="28"/>
          <w:szCs w:val="28"/>
        </w:rPr>
        <w:t>В</w:t>
      </w:r>
      <w:r>
        <w:rPr>
          <w:spacing w:val="-5"/>
          <w:sz w:val="28"/>
          <w:szCs w:val="28"/>
        </w:rPr>
        <w:t xml:space="preserve"> </w:t>
      </w:r>
      <w:r>
        <w:rPr>
          <w:sz w:val="28"/>
          <w:szCs w:val="28"/>
        </w:rPr>
        <w:t>случае отсутствия</w:t>
      </w:r>
      <w:r>
        <w:rPr>
          <w:spacing w:val="-2"/>
          <w:sz w:val="28"/>
          <w:szCs w:val="28"/>
        </w:rPr>
        <w:t xml:space="preserve"> </w:t>
      </w:r>
      <w:r>
        <w:rPr>
          <w:sz w:val="28"/>
          <w:szCs w:val="28"/>
        </w:rPr>
        <w:t>мест</w:t>
      </w:r>
      <w:r>
        <w:rPr>
          <w:spacing w:val="-2"/>
          <w:sz w:val="28"/>
          <w:szCs w:val="28"/>
        </w:rPr>
        <w:t xml:space="preserve"> </w:t>
      </w:r>
      <w:r>
        <w:rPr>
          <w:sz w:val="28"/>
          <w:szCs w:val="28"/>
        </w:rPr>
        <w:t>в МБОУ</w:t>
      </w:r>
      <w:r>
        <w:rPr>
          <w:spacing w:val="-1"/>
          <w:sz w:val="28"/>
          <w:szCs w:val="28"/>
        </w:rPr>
        <w:t xml:space="preserve"> «Школа № 18» </w:t>
      </w:r>
      <w:r>
        <w:rPr>
          <w:sz w:val="28"/>
          <w:szCs w:val="28"/>
        </w:rPr>
        <w:t>родители</w:t>
      </w:r>
      <w:r>
        <w:rPr>
          <w:spacing w:val="-2"/>
          <w:sz w:val="28"/>
          <w:szCs w:val="28"/>
        </w:rPr>
        <w:t xml:space="preserve"> </w:t>
      </w:r>
      <w:r>
        <w:rPr>
          <w:sz w:val="28"/>
          <w:szCs w:val="28"/>
        </w:rPr>
        <w:t>(законные представители) несовершеннолетних граждан для решения вопроса об устройстве ребенка в другую общеобразовательную организацию обращаются непосредственно в администрацию района, на территории которого проживает ребенок.</w:t>
      </w:r>
    </w:p>
    <w:p w:rsidR="00322452" w:rsidRDefault="00ED4974">
      <w:pPr>
        <w:ind w:right="-23"/>
        <w:jc w:val="both"/>
        <w:rPr>
          <w:sz w:val="28"/>
          <w:szCs w:val="28"/>
        </w:rPr>
      </w:pPr>
      <w:r>
        <w:rPr>
          <w:sz w:val="28"/>
          <w:szCs w:val="28"/>
        </w:rPr>
        <w:tab/>
        <w:t>2.10. МБОУ «Школа № 18» обязана</w:t>
      </w:r>
      <w:r>
        <w:rPr>
          <w:spacing w:val="-6"/>
          <w:sz w:val="28"/>
          <w:szCs w:val="28"/>
        </w:rPr>
        <w:t xml:space="preserve"> </w:t>
      </w:r>
      <w:r>
        <w:rPr>
          <w:sz w:val="28"/>
          <w:szCs w:val="28"/>
        </w:rPr>
        <w:t>ознакомить</w:t>
      </w:r>
      <w:r>
        <w:rPr>
          <w:spacing w:val="-4"/>
          <w:sz w:val="28"/>
          <w:szCs w:val="28"/>
        </w:rPr>
        <w:t xml:space="preserve"> </w:t>
      </w:r>
      <w:r>
        <w:rPr>
          <w:sz w:val="28"/>
          <w:szCs w:val="28"/>
        </w:rPr>
        <w:t>родителей</w:t>
      </w:r>
      <w:r>
        <w:rPr>
          <w:spacing w:val="-5"/>
          <w:sz w:val="28"/>
          <w:szCs w:val="28"/>
        </w:rPr>
        <w:t xml:space="preserve"> </w:t>
      </w:r>
      <w:r>
        <w:rPr>
          <w:sz w:val="28"/>
          <w:szCs w:val="28"/>
        </w:rPr>
        <w:t>(законных</w:t>
      </w:r>
      <w:r>
        <w:rPr>
          <w:spacing w:val="-6"/>
          <w:sz w:val="28"/>
          <w:szCs w:val="28"/>
        </w:rPr>
        <w:t xml:space="preserve"> </w:t>
      </w:r>
      <w:r>
        <w:rPr>
          <w:sz w:val="28"/>
          <w:szCs w:val="28"/>
        </w:rPr>
        <w:t>представителей) несовершеннолетних граждан с уставом, лицензией на осуществление образовательной деятельности,</w:t>
      </w:r>
      <w:r>
        <w:rPr>
          <w:spacing w:val="-8"/>
          <w:sz w:val="28"/>
          <w:szCs w:val="28"/>
        </w:rPr>
        <w:t xml:space="preserve"> </w:t>
      </w:r>
      <w:r>
        <w:rPr>
          <w:sz w:val="28"/>
          <w:szCs w:val="28"/>
        </w:rPr>
        <w:t>свидетельством</w:t>
      </w:r>
      <w:r>
        <w:rPr>
          <w:spacing w:val="-6"/>
          <w:sz w:val="28"/>
          <w:szCs w:val="28"/>
        </w:rPr>
        <w:t xml:space="preserve"> </w:t>
      </w:r>
      <w:r>
        <w:rPr>
          <w:sz w:val="28"/>
          <w:szCs w:val="28"/>
        </w:rPr>
        <w:t>о</w:t>
      </w:r>
      <w:r>
        <w:rPr>
          <w:spacing w:val="-6"/>
          <w:sz w:val="28"/>
          <w:szCs w:val="28"/>
        </w:rPr>
        <w:t xml:space="preserve"> </w:t>
      </w:r>
      <w:r>
        <w:rPr>
          <w:sz w:val="28"/>
          <w:szCs w:val="28"/>
        </w:rPr>
        <w:t>государственной</w:t>
      </w:r>
      <w:r>
        <w:rPr>
          <w:spacing w:val="-6"/>
          <w:sz w:val="28"/>
          <w:szCs w:val="28"/>
        </w:rPr>
        <w:t xml:space="preserve"> </w:t>
      </w:r>
      <w:r>
        <w:rPr>
          <w:sz w:val="28"/>
          <w:szCs w:val="28"/>
        </w:rPr>
        <w:t>аккредитации,</w:t>
      </w:r>
      <w:r>
        <w:rPr>
          <w:spacing w:val="-6"/>
          <w:sz w:val="28"/>
          <w:szCs w:val="28"/>
        </w:rPr>
        <w:t xml:space="preserve"> </w:t>
      </w:r>
      <w:r>
        <w:rPr>
          <w:sz w:val="28"/>
          <w:szCs w:val="28"/>
        </w:rPr>
        <w:t>образовательными</w:t>
      </w:r>
      <w:r>
        <w:rPr>
          <w:spacing w:val="-5"/>
          <w:sz w:val="28"/>
          <w:szCs w:val="28"/>
        </w:rPr>
        <w:t xml:space="preserve"> </w:t>
      </w:r>
      <w:r>
        <w:rPr>
          <w:spacing w:val="-2"/>
          <w:sz w:val="28"/>
          <w:szCs w:val="28"/>
        </w:rPr>
        <w:t>программами</w:t>
      </w:r>
      <w:r>
        <w:rPr>
          <w:spacing w:val="-6"/>
          <w:sz w:val="28"/>
          <w:szCs w:val="28"/>
        </w:rPr>
        <w:t xml:space="preserve"> </w:t>
      </w:r>
      <w:r>
        <w:rPr>
          <w:sz w:val="28"/>
          <w:szCs w:val="28"/>
        </w:rPr>
        <w:t>другими</w:t>
      </w:r>
      <w:r>
        <w:rPr>
          <w:spacing w:val="-6"/>
          <w:sz w:val="28"/>
          <w:szCs w:val="28"/>
        </w:rPr>
        <w:t xml:space="preserve"> </w:t>
      </w:r>
      <w:r>
        <w:rPr>
          <w:sz w:val="28"/>
          <w:szCs w:val="28"/>
        </w:rPr>
        <w:t>документами,</w:t>
      </w:r>
      <w:r>
        <w:rPr>
          <w:spacing w:val="-6"/>
          <w:sz w:val="28"/>
          <w:szCs w:val="28"/>
        </w:rPr>
        <w:t xml:space="preserve"> </w:t>
      </w:r>
      <w:r>
        <w:rPr>
          <w:sz w:val="28"/>
          <w:szCs w:val="28"/>
        </w:rPr>
        <w:t>регламентирующими</w:t>
      </w:r>
      <w:r>
        <w:rPr>
          <w:spacing w:val="-4"/>
          <w:sz w:val="28"/>
          <w:szCs w:val="28"/>
        </w:rPr>
        <w:t xml:space="preserve"> </w:t>
      </w:r>
      <w:r>
        <w:rPr>
          <w:sz w:val="28"/>
          <w:szCs w:val="28"/>
        </w:rPr>
        <w:t>организацию</w:t>
      </w:r>
      <w:r>
        <w:rPr>
          <w:spacing w:val="-6"/>
          <w:sz w:val="28"/>
          <w:szCs w:val="28"/>
        </w:rPr>
        <w:t xml:space="preserve"> </w:t>
      </w:r>
      <w:r>
        <w:rPr>
          <w:sz w:val="28"/>
          <w:szCs w:val="28"/>
        </w:rPr>
        <w:t>и</w:t>
      </w:r>
      <w:r>
        <w:rPr>
          <w:spacing w:val="-6"/>
          <w:sz w:val="28"/>
          <w:szCs w:val="28"/>
        </w:rPr>
        <w:t xml:space="preserve"> </w:t>
      </w:r>
      <w:r>
        <w:rPr>
          <w:sz w:val="28"/>
          <w:szCs w:val="28"/>
        </w:rPr>
        <w:t>осуществление</w:t>
      </w:r>
      <w:r>
        <w:rPr>
          <w:spacing w:val="-7"/>
          <w:sz w:val="28"/>
          <w:szCs w:val="28"/>
        </w:rPr>
        <w:t xml:space="preserve"> </w:t>
      </w:r>
      <w:r>
        <w:rPr>
          <w:sz w:val="28"/>
          <w:szCs w:val="28"/>
        </w:rPr>
        <w:t>образовательной деятельности, права и обязанности обучающихся.</w:t>
      </w:r>
    </w:p>
    <w:p w:rsidR="00322452" w:rsidRDefault="00ED4974">
      <w:pPr>
        <w:pStyle w:val="a3"/>
        <w:ind w:left="0" w:firstLine="708"/>
        <w:jc w:val="both"/>
        <w:rPr>
          <w:sz w:val="28"/>
          <w:szCs w:val="28"/>
        </w:rPr>
      </w:pPr>
      <w:r>
        <w:rPr>
          <w:sz w:val="28"/>
          <w:szCs w:val="28"/>
        </w:rPr>
        <w:t>Факт</w:t>
      </w:r>
      <w:r>
        <w:rPr>
          <w:spacing w:val="-6"/>
          <w:sz w:val="28"/>
          <w:szCs w:val="28"/>
        </w:rPr>
        <w:t xml:space="preserve"> </w:t>
      </w:r>
      <w:r>
        <w:rPr>
          <w:sz w:val="28"/>
          <w:szCs w:val="28"/>
        </w:rPr>
        <w:t>ознакомления</w:t>
      </w:r>
      <w:r>
        <w:rPr>
          <w:spacing w:val="-6"/>
          <w:sz w:val="28"/>
          <w:szCs w:val="28"/>
        </w:rPr>
        <w:t xml:space="preserve"> </w:t>
      </w:r>
      <w:r>
        <w:rPr>
          <w:sz w:val="28"/>
          <w:szCs w:val="28"/>
        </w:rPr>
        <w:t>родителей</w:t>
      </w:r>
      <w:r>
        <w:rPr>
          <w:spacing w:val="-6"/>
          <w:sz w:val="28"/>
          <w:szCs w:val="28"/>
        </w:rPr>
        <w:t xml:space="preserve"> </w:t>
      </w:r>
      <w:r>
        <w:rPr>
          <w:sz w:val="28"/>
          <w:szCs w:val="28"/>
        </w:rPr>
        <w:t>(законных</w:t>
      </w:r>
      <w:r>
        <w:rPr>
          <w:spacing w:val="-4"/>
          <w:sz w:val="28"/>
          <w:szCs w:val="28"/>
        </w:rPr>
        <w:t xml:space="preserve"> </w:t>
      </w:r>
      <w:r>
        <w:rPr>
          <w:sz w:val="28"/>
          <w:szCs w:val="28"/>
        </w:rPr>
        <w:t>представителей)</w:t>
      </w:r>
      <w:r>
        <w:rPr>
          <w:spacing w:val="-6"/>
          <w:sz w:val="28"/>
          <w:szCs w:val="28"/>
        </w:rPr>
        <w:t xml:space="preserve"> </w:t>
      </w:r>
      <w:r>
        <w:rPr>
          <w:sz w:val="28"/>
          <w:szCs w:val="28"/>
        </w:rPr>
        <w:t>несовершеннолетних граждан</w:t>
      </w:r>
      <w:r>
        <w:rPr>
          <w:spacing w:val="-6"/>
          <w:sz w:val="28"/>
          <w:szCs w:val="28"/>
        </w:rPr>
        <w:t xml:space="preserve"> </w:t>
      </w:r>
      <w:r>
        <w:rPr>
          <w:sz w:val="28"/>
          <w:szCs w:val="28"/>
        </w:rPr>
        <w:t>с лицензией на осуществление образовательной деятельности, со свидетельством о государственной</w:t>
      </w:r>
      <w:r>
        <w:rPr>
          <w:spacing w:val="-3"/>
          <w:sz w:val="28"/>
          <w:szCs w:val="28"/>
        </w:rPr>
        <w:t xml:space="preserve"> </w:t>
      </w:r>
      <w:r>
        <w:rPr>
          <w:sz w:val="28"/>
          <w:szCs w:val="28"/>
        </w:rPr>
        <w:t>аккредитации</w:t>
      </w:r>
      <w:r>
        <w:rPr>
          <w:spacing w:val="-3"/>
          <w:sz w:val="28"/>
          <w:szCs w:val="28"/>
        </w:rPr>
        <w:t xml:space="preserve"> «Школы </w:t>
      </w:r>
      <w:r>
        <w:rPr>
          <w:sz w:val="28"/>
          <w:szCs w:val="28"/>
        </w:rPr>
        <w:t>№</w:t>
      </w:r>
      <w:r>
        <w:rPr>
          <w:spacing w:val="-4"/>
          <w:sz w:val="28"/>
          <w:szCs w:val="28"/>
        </w:rPr>
        <w:t xml:space="preserve"> 18»</w:t>
      </w:r>
      <w:r>
        <w:rPr>
          <w:sz w:val="28"/>
          <w:szCs w:val="28"/>
        </w:rPr>
        <w:t>,</w:t>
      </w:r>
      <w:r>
        <w:rPr>
          <w:spacing w:val="-3"/>
          <w:sz w:val="28"/>
          <w:szCs w:val="28"/>
        </w:rPr>
        <w:t xml:space="preserve"> </w:t>
      </w:r>
      <w:r>
        <w:rPr>
          <w:sz w:val="28"/>
          <w:szCs w:val="28"/>
        </w:rPr>
        <w:t>с</w:t>
      </w:r>
      <w:r>
        <w:rPr>
          <w:spacing w:val="-1"/>
          <w:sz w:val="28"/>
          <w:szCs w:val="28"/>
        </w:rPr>
        <w:t xml:space="preserve"> </w:t>
      </w:r>
      <w:r>
        <w:rPr>
          <w:sz w:val="28"/>
          <w:szCs w:val="28"/>
        </w:rPr>
        <w:t>уставом</w:t>
      </w:r>
      <w:r>
        <w:rPr>
          <w:spacing w:val="-5"/>
          <w:sz w:val="28"/>
          <w:szCs w:val="28"/>
        </w:rPr>
        <w:t xml:space="preserve"> «МБОУ «Школа № 18» </w:t>
      </w:r>
      <w:r>
        <w:rPr>
          <w:spacing w:val="-3"/>
          <w:sz w:val="28"/>
          <w:szCs w:val="28"/>
        </w:rPr>
        <w:t xml:space="preserve"> </w:t>
      </w:r>
      <w:r>
        <w:rPr>
          <w:sz w:val="28"/>
          <w:szCs w:val="28"/>
        </w:rPr>
        <w:t>фиксируется в заявлении о приеме и заверяется личной подписью родителей (законных представителей) несовершеннолетних</w:t>
      </w:r>
      <w:r>
        <w:rPr>
          <w:spacing w:val="-6"/>
          <w:sz w:val="28"/>
          <w:szCs w:val="28"/>
        </w:rPr>
        <w:t xml:space="preserve"> </w:t>
      </w:r>
      <w:r>
        <w:rPr>
          <w:spacing w:val="-2"/>
          <w:sz w:val="28"/>
          <w:szCs w:val="28"/>
        </w:rPr>
        <w:t>граждан.</w:t>
      </w:r>
    </w:p>
    <w:p w:rsidR="00322452" w:rsidRDefault="00ED4974">
      <w:pPr>
        <w:pStyle w:val="a3"/>
        <w:ind w:left="0" w:firstLine="708"/>
        <w:jc w:val="both"/>
        <w:rPr>
          <w:sz w:val="28"/>
          <w:szCs w:val="28"/>
        </w:rPr>
      </w:pPr>
      <w:r>
        <w:rPr>
          <w:sz w:val="28"/>
          <w:szCs w:val="28"/>
        </w:rPr>
        <w:t>2.11. МБОУ «Школа № 18» с</w:t>
      </w:r>
      <w:r>
        <w:rPr>
          <w:spacing w:val="-4"/>
          <w:sz w:val="28"/>
          <w:szCs w:val="28"/>
        </w:rPr>
        <w:t xml:space="preserve"> </w:t>
      </w:r>
      <w:r>
        <w:rPr>
          <w:sz w:val="28"/>
          <w:szCs w:val="28"/>
        </w:rPr>
        <w:t>целью</w:t>
      </w:r>
      <w:r>
        <w:rPr>
          <w:spacing w:val="-4"/>
          <w:sz w:val="28"/>
          <w:szCs w:val="28"/>
        </w:rPr>
        <w:t xml:space="preserve"> </w:t>
      </w:r>
      <w:r>
        <w:rPr>
          <w:sz w:val="28"/>
          <w:szCs w:val="28"/>
        </w:rPr>
        <w:t>проведения</w:t>
      </w:r>
      <w:r>
        <w:rPr>
          <w:spacing w:val="-4"/>
          <w:sz w:val="28"/>
          <w:szCs w:val="28"/>
        </w:rPr>
        <w:t xml:space="preserve"> </w:t>
      </w:r>
      <w:r>
        <w:rPr>
          <w:sz w:val="28"/>
          <w:szCs w:val="28"/>
        </w:rPr>
        <w:t>организованного</w:t>
      </w:r>
      <w:r>
        <w:rPr>
          <w:spacing w:val="-4"/>
          <w:sz w:val="28"/>
          <w:szCs w:val="28"/>
        </w:rPr>
        <w:t xml:space="preserve"> </w:t>
      </w:r>
      <w:r>
        <w:rPr>
          <w:sz w:val="28"/>
          <w:szCs w:val="28"/>
        </w:rPr>
        <w:t>приема</w:t>
      </w:r>
      <w:r>
        <w:rPr>
          <w:spacing w:val="-4"/>
          <w:sz w:val="28"/>
          <w:szCs w:val="28"/>
        </w:rPr>
        <w:t xml:space="preserve"> </w:t>
      </w:r>
      <w:r>
        <w:rPr>
          <w:sz w:val="28"/>
          <w:szCs w:val="28"/>
        </w:rPr>
        <w:t>детей</w:t>
      </w:r>
      <w:r>
        <w:rPr>
          <w:spacing w:val="-4"/>
          <w:sz w:val="28"/>
          <w:szCs w:val="28"/>
        </w:rPr>
        <w:t xml:space="preserve"> </w:t>
      </w:r>
      <w:r>
        <w:rPr>
          <w:sz w:val="28"/>
          <w:szCs w:val="28"/>
        </w:rPr>
        <w:t>в</w:t>
      </w:r>
      <w:r>
        <w:rPr>
          <w:spacing w:val="-4"/>
          <w:sz w:val="28"/>
          <w:szCs w:val="28"/>
        </w:rPr>
        <w:t xml:space="preserve"> </w:t>
      </w:r>
      <w:r>
        <w:rPr>
          <w:sz w:val="28"/>
          <w:szCs w:val="28"/>
        </w:rPr>
        <w:t>первый</w:t>
      </w:r>
      <w:r>
        <w:rPr>
          <w:spacing w:val="-4"/>
          <w:sz w:val="28"/>
          <w:szCs w:val="28"/>
        </w:rPr>
        <w:t xml:space="preserve"> </w:t>
      </w:r>
      <w:r>
        <w:rPr>
          <w:sz w:val="28"/>
          <w:szCs w:val="28"/>
        </w:rPr>
        <w:t xml:space="preserve">класс размещает на своем информационном стенде и официальном сайте в сети Интернет </w:t>
      </w:r>
      <w:r>
        <w:rPr>
          <w:spacing w:val="-2"/>
          <w:sz w:val="28"/>
          <w:szCs w:val="28"/>
        </w:rPr>
        <w:t>информацию:</w:t>
      </w:r>
    </w:p>
    <w:p w:rsidR="00322452" w:rsidRDefault="00ED4974">
      <w:pPr>
        <w:pStyle w:val="a3"/>
        <w:ind w:left="0" w:firstLine="708"/>
        <w:jc w:val="both"/>
        <w:rPr>
          <w:sz w:val="28"/>
          <w:szCs w:val="28"/>
        </w:rPr>
      </w:pPr>
      <w:r>
        <w:rPr>
          <w:sz w:val="28"/>
          <w:szCs w:val="28"/>
        </w:rPr>
        <w:t>-о</w:t>
      </w:r>
      <w:r>
        <w:rPr>
          <w:spacing w:val="-3"/>
          <w:sz w:val="28"/>
          <w:szCs w:val="28"/>
        </w:rPr>
        <w:t xml:space="preserve"> </w:t>
      </w:r>
      <w:r>
        <w:rPr>
          <w:sz w:val="28"/>
          <w:szCs w:val="28"/>
        </w:rPr>
        <w:t>количестве</w:t>
      </w:r>
      <w:r>
        <w:rPr>
          <w:spacing w:val="-4"/>
          <w:sz w:val="28"/>
          <w:szCs w:val="28"/>
        </w:rPr>
        <w:t xml:space="preserve"> </w:t>
      </w:r>
      <w:r>
        <w:rPr>
          <w:sz w:val="28"/>
          <w:szCs w:val="28"/>
        </w:rPr>
        <w:t>мест</w:t>
      </w:r>
      <w:r>
        <w:rPr>
          <w:spacing w:val="-3"/>
          <w:sz w:val="28"/>
          <w:szCs w:val="28"/>
        </w:rPr>
        <w:t xml:space="preserve"> </w:t>
      </w:r>
      <w:r>
        <w:rPr>
          <w:sz w:val="28"/>
          <w:szCs w:val="28"/>
        </w:rPr>
        <w:t>в</w:t>
      </w:r>
      <w:r>
        <w:rPr>
          <w:spacing w:val="-4"/>
          <w:sz w:val="28"/>
          <w:szCs w:val="28"/>
        </w:rPr>
        <w:t xml:space="preserve"> </w:t>
      </w:r>
      <w:r>
        <w:rPr>
          <w:sz w:val="28"/>
          <w:szCs w:val="28"/>
        </w:rPr>
        <w:t>первых</w:t>
      </w:r>
      <w:r>
        <w:rPr>
          <w:spacing w:val="-1"/>
          <w:sz w:val="28"/>
          <w:szCs w:val="28"/>
        </w:rPr>
        <w:t xml:space="preserve"> </w:t>
      </w:r>
      <w:r>
        <w:rPr>
          <w:sz w:val="28"/>
          <w:szCs w:val="28"/>
        </w:rPr>
        <w:t>классах</w:t>
      </w:r>
      <w:r>
        <w:rPr>
          <w:spacing w:val="-1"/>
          <w:sz w:val="28"/>
          <w:szCs w:val="28"/>
        </w:rPr>
        <w:t xml:space="preserve"> </w:t>
      </w:r>
      <w:r>
        <w:rPr>
          <w:sz w:val="28"/>
          <w:szCs w:val="28"/>
        </w:rPr>
        <w:t>не</w:t>
      </w:r>
      <w:r>
        <w:rPr>
          <w:spacing w:val="-4"/>
          <w:sz w:val="28"/>
          <w:szCs w:val="28"/>
        </w:rPr>
        <w:t xml:space="preserve"> </w:t>
      </w:r>
      <w:r>
        <w:rPr>
          <w:sz w:val="28"/>
          <w:szCs w:val="28"/>
        </w:rPr>
        <w:t>позднее</w:t>
      </w:r>
      <w:r>
        <w:rPr>
          <w:spacing w:val="-4"/>
          <w:sz w:val="28"/>
          <w:szCs w:val="28"/>
        </w:rPr>
        <w:t xml:space="preserve"> </w:t>
      </w:r>
      <w:r>
        <w:rPr>
          <w:sz w:val="28"/>
          <w:szCs w:val="28"/>
        </w:rPr>
        <w:t>10 календарных</w:t>
      </w:r>
      <w:r>
        <w:rPr>
          <w:spacing w:val="-2"/>
          <w:sz w:val="28"/>
          <w:szCs w:val="28"/>
        </w:rPr>
        <w:t xml:space="preserve"> </w:t>
      </w:r>
      <w:r>
        <w:rPr>
          <w:sz w:val="28"/>
          <w:szCs w:val="28"/>
        </w:rPr>
        <w:t>дней</w:t>
      </w:r>
      <w:r>
        <w:rPr>
          <w:spacing w:val="-3"/>
          <w:sz w:val="28"/>
          <w:szCs w:val="28"/>
        </w:rPr>
        <w:t xml:space="preserve"> </w:t>
      </w:r>
      <w:r>
        <w:rPr>
          <w:sz w:val="28"/>
          <w:szCs w:val="28"/>
        </w:rPr>
        <w:t>с</w:t>
      </w:r>
      <w:r>
        <w:rPr>
          <w:spacing w:val="-7"/>
          <w:sz w:val="28"/>
          <w:szCs w:val="28"/>
        </w:rPr>
        <w:t xml:space="preserve"> </w:t>
      </w:r>
      <w:r>
        <w:rPr>
          <w:sz w:val="28"/>
          <w:szCs w:val="28"/>
        </w:rPr>
        <w:t>момента</w:t>
      </w:r>
      <w:r>
        <w:rPr>
          <w:spacing w:val="-3"/>
          <w:sz w:val="28"/>
          <w:szCs w:val="28"/>
        </w:rPr>
        <w:t xml:space="preserve"> </w:t>
      </w:r>
      <w:r>
        <w:rPr>
          <w:sz w:val="28"/>
          <w:szCs w:val="28"/>
        </w:rPr>
        <w:t>издания распорядительного акта;</w:t>
      </w:r>
    </w:p>
    <w:p w:rsidR="00322452" w:rsidRDefault="00ED4974">
      <w:pPr>
        <w:pStyle w:val="a3"/>
        <w:ind w:left="0" w:firstLine="708"/>
        <w:jc w:val="both"/>
        <w:rPr>
          <w:sz w:val="28"/>
          <w:szCs w:val="28"/>
        </w:rPr>
      </w:pPr>
      <w:r>
        <w:rPr>
          <w:sz w:val="28"/>
          <w:szCs w:val="28"/>
        </w:rPr>
        <w:t>-о</w:t>
      </w:r>
      <w:r>
        <w:rPr>
          <w:spacing w:val="-4"/>
          <w:sz w:val="28"/>
          <w:szCs w:val="28"/>
        </w:rPr>
        <w:t xml:space="preserve"> </w:t>
      </w:r>
      <w:r>
        <w:rPr>
          <w:sz w:val="28"/>
          <w:szCs w:val="28"/>
        </w:rPr>
        <w:t>наличии</w:t>
      </w:r>
      <w:r>
        <w:rPr>
          <w:spacing w:val="-4"/>
          <w:sz w:val="28"/>
          <w:szCs w:val="28"/>
        </w:rPr>
        <w:t xml:space="preserve"> </w:t>
      </w:r>
      <w:r>
        <w:rPr>
          <w:sz w:val="28"/>
          <w:szCs w:val="28"/>
        </w:rPr>
        <w:t>свободных</w:t>
      </w:r>
      <w:r>
        <w:rPr>
          <w:spacing w:val="-2"/>
          <w:sz w:val="28"/>
          <w:szCs w:val="28"/>
        </w:rPr>
        <w:t xml:space="preserve"> </w:t>
      </w:r>
      <w:r>
        <w:rPr>
          <w:sz w:val="28"/>
          <w:szCs w:val="28"/>
        </w:rPr>
        <w:t>мест</w:t>
      </w:r>
      <w:r>
        <w:rPr>
          <w:spacing w:val="-4"/>
          <w:sz w:val="28"/>
          <w:szCs w:val="28"/>
        </w:rPr>
        <w:t xml:space="preserve"> </w:t>
      </w:r>
      <w:r>
        <w:rPr>
          <w:sz w:val="28"/>
          <w:szCs w:val="28"/>
        </w:rPr>
        <w:t>в</w:t>
      </w:r>
      <w:r>
        <w:rPr>
          <w:spacing w:val="-5"/>
          <w:sz w:val="28"/>
          <w:szCs w:val="28"/>
        </w:rPr>
        <w:t xml:space="preserve"> </w:t>
      </w:r>
      <w:r>
        <w:rPr>
          <w:sz w:val="28"/>
          <w:szCs w:val="28"/>
        </w:rPr>
        <w:t>первых</w:t>
      </w:r>
      <w:r>
        <w:rPr>
          <w:spacing w:val="-2"/>
          <w:sz w:val="28"/>
          <w:szCs w:val="28"/>
        </w:rPr>
        <w:t xml:space="preserve"> </w:t>
      </w:r>
      <w:r>
        <w:rPr>
          <w:sz w:val="28"/>
          <w:szCs w:val="28"/>
        </w:rPr>
        <w:t>классах</w:t>
      </w:r>
      <w:r>
        <w:rPr>
          <w:spacing w:val="-2"/>
          <w:sz w:val="28"/>
          <w:szCs w:val="28"/>
        </w:rPr>
        <w:t xml:space="preserve"> </w:t>
      </w:r>
      <w:r>
        <w:rPr>
          <w:sz w:val="28"/>
          <w:szCs w:val="28"/>
        </w:rPr>
        <w:t>для</w:t>
      </w:r>
      <w:r>
        <w:rPr>
          <w:spacing w:val="-4"/>
          <w:sz w:val="28"/>
          <w:szCs w:val="28"/>
        </w:rPr>
        <w:t xml:space="preserve"> </w:t>
      </w:r>
      <w:r>
        <w:rPr>
          <w:sz w:val="28"/>
          <w:szCs w:val="28"/>
        </w:rPr>
        <w:t>приема</w:t>
      </w:r>
      <w:r>
        <w:rPr>
          <w:spacing w:val="-5"/>
          <w:sz w:val="28"/>
          <w:szCs w:val="28"/>
        </w:rPr>
        <w:t xml:space="preserve"> </w:t>
      </w:r>
      <w:r>
        <w:rPr>
          <w:sz w:val="28"/>
          <w:szCs w:val="28"/>
        </w:rPr>
        <w:t>детей,</w:t>
      </w:r>
      <w:r>
        <w:rPr>
          <w:spacing w:val="-4"/>
          <w:sz w:val="28"/>
          <w:szCs w:val="28"/>
        </w:rPr>
        <w:t xml:space="preserve"> </w:t>
      </w:r>
      <w:r>
        <w:rPr>
          <w:sz w:val="28"/>
          <w:szCs w:val="28"/>
        </w:rPr>
        <w:t>не</w:t>
      </w:r>
      <w:r>
        <w:rPr>
          <w:spacing w:val="-5"/>
          <w:sz w:val="28"/>
          <w:szCs w:val="28"/>
        </w:rPr>
        <w:t xml:space="preserve"> </w:t>
      </w:r>
      <w:r>
        <w:rPr>
          <w:sz w:val="28"/>
          <w:szCs w:val="28"/>
        </w:rPr>
        <w:t>проживающих</w:t>
      </w:r>
      <w:r>
        <w:rPr>
          <w:spacing w:val="-2"/>
          <w:sz w:val="28"/>
          <w:szCs w:val="28"/>
        </w:rPr>
        <w:t xml:space="preserve"> </w:t>
      </w:r>
      <w:r>
        <w:rPr>
          <w:sz w:val="28"/>
          <w:szCs w:val="28"/>
        </w:rPr>
        <w:t>на закрепленной территории, не позднее 5 июля текущего года.</w:t>
      </w:r>
    </w:p>
    <w:p w:rsidR="00322452" w:rsidRDefault="00ED4974">
      <w:pPr>
        <w:pStyle w:val="a7"/>
        <w:tabs>
          <w:tab w:val="left" w:pos="0"/>
        </w:tabs>
        <w:ind w:left="0"/>
        <w:rPr>
          <w:sz w:val="28"/>
          <w:szCs w:val="28"/>
        </w:rPr>
      </w:pPr>
      <w:r>
        <w:rPr>
          <w:sz w:val="28"/>
          <w:szCs w:val="28"/>
        </w:rPr>
        <w:lastRenderedPageBreak/>
        <w:tab/>
        <w:t>2.12. Сроки</w:t>
      </w:r>
      <w:r>
        <w:rPr>
          <w:spacing w:val="-4"/>
          <w:sz w:val="28"/>
          <w:szCs w:val="28"/>
        </w:rPr>
        <w:t xml:space="preserve"> </w:t>
      </w:r>
      <w:r>
        <w:rPr>
          <w:sz w:val="28"/>
          <w:szCs w:val="28"/>
        </w:rPr>
        <w:t>подачи</w:t>
      </w:r>
      <w:r>
        <w:rPr>
          <w:spacing w:val="-2"/>
          <w:sz w:val="28"/>
          <w:szCs w:val="28"/>
        </w:rPr>
        <w:t xml:space="preserve"> </w:t>
      </w:r>
      <w:r>
        <w:rPr>
          <w:sz w:val="28"/>
          <w:szCs w:val="28"/>
        </w:rPr>
        <w:t>заявлений</w:t>
      </w:r>
      <w:r>
        <w:rPr>
          <w:spacing w:val="1"/>
          <w:sz w:val="28"/>
          <w:szCs w:val="28"/>
        </w:rPr>
        <w:t xml:space="preserve"> </w:t>
      </w:r>
      <w:r>
        <w:rPr>
          <w:sz w:val="28"/>
          <w:szCs w:val="28"/>
        </w:rPr>
        <w:t>на</w:t>
      </w:r>
      <w:r>
        <w:rPr>
          <w:spacing w:val="-2"/>
          <w:sz w:val="28"/>
          <w:szCs w:val="28"/>
        </w:rPr>
        <w:t xml:space="preserve"> прием:</w:t>
      </w:r>
    </w:p>
    <w:p w:rsidR="00322452" w:rsidRDefault="00ED4974">
      <w:pPr>
        <w:tabs>
          <w:tab w:val="left" w:pos="1554"/>
        </w:tabs>
        <w:ind w:right="-23"/>
        <w:jc w:val="both"/>
        <w:rPr>
          <w:sz w:val="28"/>
          <w:szCs w:val="28"/>
        </w:rPr>
      </w:pPr>
      <w:r>
        <w:rPr>
          <w:sz w:val="28"/>
          <w:szCs w:val="28"/>
        </w:rPr>
        <w:t>Прием</w:t>
      </w:r>
      <w:r>
        <w:rPr>
          <w:spacing w:val="-1"/>
          <w:sz w:val="28"/>
          <w:szCs w:val="28"/>
        </w:rPr>
        <w:t xml:space="preserve"> </w:t>
      </w:r>
      <w:r>
        <w:rPr>
          <w:sz w:val="28"/>
          <w:szCs w:val="28"/>
        </w:rPr>
        <w:t>электронных заявлений</w:t>
      </w:r>
      <w:r>
        <w:rPr>
          <w:spacing w:val="-2"/>
          <w:sz w:val="28"/>
          <w:szCs w:val="28"/>
        </w:rPr>
        <w:t xml:space="preserve"> </w:t>
      </w:r>
      <w:r>
        <w:rPr>
          <w:sz w:val="28"/>
          <w:szCs w:val="28"/>
        </w:rPr>
        <w:t>и последующее</w:t>
      </w:r>
      <w:r>
        <w:rPr>
          <w:spacing w:val="-1"/>
          <w:sz w:val="28"/>
          <w:szCs w:val="28"/>
        </w:rPr>
        <w:t xml:space="preserve"> </w:t>
      </w:r>
      <w:r>
        <w:rPr>
          <w:sz w:val="28"/>
          <w:szCs w:val="28"/>
        </w:rPr>
        <w:t>предоставление</w:t>
      </w:r>
      <w:r>
        <w:rPr>
          <w:spacing w:val="-1"/>
          <w:sz w:val="28"/>
          <w:szCs w:val="28"/>
        </w:rPr>
        <w:t xml:space="preserve"> д</w:t>
      </w:r>
      <w:r>
        <w:rPr>
          <w:sz w:val="28"/>
          <w:szCs w:val="28"/>
        </w:rPr>
        <w:t>окументов</w:t>
      </w:r>
      <w:r>
        <w:rPr>
          <w:spacing w:val="-1"/>
          <w:sz w:val="28"/>
          <w:szCs w:val="28"/>
        </w:rPr>
        <w:t xml:space="preserve"> </w:t>
      </w:r>
      <w:r>
        <w:rPr>
          <w:sz w:val="28"/>
          <w:szCs w:val="28"/>
        </w:rPr>
        <w:t>в образовательную</w:t>
      </w:r>
      <w:r>
        <w:rPr>
          <w:spacing w:val="-4"/>
          <w:sz w:val="28"/>
          <w:szCs w:val="28"/>
        </w:rPr>
        <w:t xml:space="preserve"> </w:t>
      </w:r>
      <w:r>
        <w:rPr>
          <w:sz w:val="28"/>
          <w:szCs w:val="28"/>
        </w:rPr>
        <w:t>организацию</w:t>
      </w:r>
      <w:r>
        <w:rPr>
          <w:spacing w:val="-1"/>
          <w:sz w:val="28"/>
          <w:szCs w:val="28"/>
        </w:rPr>
        <w:t xml:space="preserve"> </w:t>
      </w:r>
      <w:r>
        <w:rPr>
          <w:sz w:val="28"/>
          <w:szCs w:val="28"/>
        </w:rPr>
        <w:t>на</w:t>
      </w:r>
      <w:r>
        <w:rPr>
          <w:spacing w:val="-5"/>
          <w:sz w:val="28"/>
          <w:szCs w:val="28"/>
        </w:rPr>
        <w:t xml:space="preserve"> </w:t>
      </w:r>
      <w:r>
        <w:rPr>
          <w:sz w:val="28"/>
          <w:szCs w:val="28"/>
        </w:rPr>
        <w:t>обучение</w:t>
      </w:r>
      <w:r>
        <w:rPr>
          <w:spacing w:val="-5"/>
          <w:sz w:val="28"/>
          <w:szCs w:val="28"/>
        </w:rPr>
        <w:t xml:space="preserve"> </w:t>
      </w:r>
      <w:r>
        <w:rPr>
          <w:sz w:val="28"/>
          <w:szCs w:val="28"/>
        </w:rPr>
        <w:t>в</w:t>
      </w:r>
      <w:r>
        <w:rPr>
          <w:spacing w:val="-3"/>
          <w:sz w:val="28"/>
          <w:szCs w:val="28"/>
        </w:rPr>
        <w:t xml:space="preserve"> </w:t>
      </w:r>
      <w:r>
        <w:rPr>
          <w:b/>
          <w:sz w:val="28"/>
          <w:szCs w:val="28"/>
        </w:rPr>
        <w:t>первый</w:t>
      </w:r>
      <w:r>
        <w:rPr>
          <w:b/>
          <w:spacing w:val="-3"/>
          <w:sz w:val="28"/>
          <w:szCs w:val="28"/>
        </w:rPr>
        <w:t xml:space="preserve"> </w:t>
      </w:r>
      <w:r>
        <w:rPr>
          <w:sz w:val="28"/>
          <w:szCs w:val="28"/>
        </w:rPr>
        <w:t>класс</w:t>
      </w:r>
      <w:r>
        <w:rPr>
          <w:spacing w:val="-5"/>
          <w:sz w:val="28"/>
          <w:szCs w:val="28"/>
        </w:rPr>
        <w:t xml:space="preserve"> </w:t>
      </w:r>
      <w:r>
        <w:rPr>
          <w:sz w:val="28"/>
          <w:szCs w:val="28"/>
        </w:rPr>
        <w:t>осуществляется</w:t>
      </w:r>
      <w:r>
        <w:rPr>
          <w:spacing w:val="-4"/>
          <w:sz w:val="28"/>
          <w:szCs w:val="28"/>
        </w:rPr>
        <w:t xml:space="preserve"> </w:t>
      </w:r>
      <w:r>
        <w:rPr>
          <w:sz w:val="28"/>
          <w:szCs w:val="28"/>
        </w:rPr>
        <w:t>в</w:t>
      </w:r>
      <w:r>
        <w:rPr>
          <w:spacing w:val="-4"/>
          <w:sz w:val="28"/>
          <w:szCs w:val="28"/>
        </w:rPr>
        <w:t xml:space="preserve"> </w:t>
      </w:r>
      <w:r>
        <w:rPr>
          <w:sz w:val="28"/>
          <w:szCs w:val="28"/>
        </w:rPr>
        <w:t>два</w:t>
      </w:r>
      <w:r>
        <w:rPr>
          <w:spacing w:val="-6"/>
          <w:sz w:val="28"/>
          <w:szCs w:val="28"/>
        </w:rPr>
        <w:t xml:space="preserve"> </w:t>
      </w:r>
      <w:r>
        <w:rPr>
          <w:sz w:val="28"/>
          <w:szCs w:val="28"/>
        </w:rPr>
        <w:t>этапа:</w:t>
      </w:r>
    </w:p>
    <w:p w:rsidR="00322452" w:rsidRDefault="00ED4974">
      <w:pPr>
        <w:pStyle w:val="a3"/>
        <w:spacing w:before="1"/>
        <w:ind w:left="0" w:right="2" w:firstLine="566"/>
        <w:jc w:val="both"/>
        <w:rPr>
          <w:sz w:val="28"/>
          <w:szCs w:val="28"/>
        </w:rPr>
      </w:pPr>
      <w:r>
        <w:rPr>
          <w:b/>
          <w:sz w:val="28"/>
          <w:szCs w:val="28"/>
        </w:rPr>
        <w:t xml:space="preserve">1 этап (с 01 апреля по 30 июня) – </w:t>
      </w:r>
      <w:r>
        <w:rPr>
          <w:sz w:val="28"/>
          <w:szCs w:val="28"/>
        </w:rPr>
        <w:t>подача заявлений гражданами, чьи дети имеют первоочередное, преимущественное право зачисления граждан на обучение в образовательную организацию, а также дети,</w:t>
      </w:r>
      <w:r>
        <w:rPr>
          <w:spacing w:val="80"/>
          <w:sz w:val="28"/>
          <w:szCs w:val="28"/>
        </w:rPr>
        <w:t xml:space="preserve"> </w:t>
      </w:r>
      <w:r>
        <w:rPr>
          <w:sz w:val="28"/>
          <w:szCs w:val="28"/>
        </w:rPr>
        <w:t>проживающие на территории, за которой закреплена образовательная</w:t>
      </w:r>
      <w:r>
        <w:rPr>
          <w:spacing w:val="-1"/>
          <w:sz w:val="28"/>
          <w:szCs w:val="28"/>
        </w:rPr>
        <w:t xml:space="preserve"> </w:t>
      </w:r>
      <w:r>
        <w:rPr>
          <w:sz w:val="28"/>
          <w:szCs w:val="28"/>
        </w:rPr>
        <w:t>организация.</w:t>
      </w:r>
    </w:p>
    <w:p w:rsidR="00322452" w:rsidRDefault="00ED4974">
      <w:pPr>
        <w:tabs>
          <w:tab w:val="left" w:pos="0"/>
        </w:tabs>
        <w:ind w:right="2"/>
        <w:rPr>
          <w:sz w:val="28"/>
          <w:szCs w:val="28"/>
        </w:rPr>
      </w:pPr>
      <w:r>
        <w:rPr>
          <w:sz w:val="28"/>
          <w:szCs w:val="28"/>
        </w:rPr>
        <w:tab/>
        <w:t>2.12. Первоочередное</w:t>
      </w:r>
      <w:r>
        <w:rPr>
          <w:spacing w:val="40"/>
          <w:sz w:val="28"/>
          <w:szCs w:val="28"/>
        </w:rPr>
        <w:t xml:space="preserve"> </w:t>
      </w:r>
      <w:r>
        <w:rPr>
          <w:sz w:val="28"/>
          <w:szCs w:val="28"/>
        </w:rPr>
        <w:t>право</w:t>
      </w:r>
      <w:r>
        <w:rPr>
          <w:spacing w:val="40"/>
          <w:sz w:val="28"/>
          <w:szCs w:val="28"/>
        </w:rPr>
        <w:t xml:space="preserve"> </w:t>
      </w:r>
      <w:r>
        <w:rPr>
          <w:sz w:val="28"/>
          <w:szCs w:val="28"/>
        </w:rPr>
        <w:t>зачисления</w:t>
      </w:r>
      <w:r>
        <w:rPr>
          <w:spacing w:val="40"/>
          <w:sz w:val="28"/>
          <w:szCs w:val="28"/>
        </w:rPr>
        <w:t xml:space="preserve"> </w:t>
      </w:r>
      <w:r>
        <w:rPr>
          <w:sz w:val="28"/>
          <w:szCs w:val="28"/>
        </w:rPr>
        <w:t>на</w:t>
      </w:r>
      <w:r>
        <w:rPr>
          <w:spacing w:val="40"/>
          <w:sz w:val="28"/>
          <w:szCs w:val="28"/>
        </w:rPr>
        <w:t xml:space="preserve"> </w:t>
      </w:r>
      <w:r>
        <w:rPr>
          <w:sz w:val="28"/>
          <w:szCs w:val="28"/>
        </w:rPr>
        <w:t>обучение</w:t>
      </w:r>
      <w:r>
        <w:rPr>
          <w:spacing w:val="40"/>
          <w:sz w:val="28"/>
          <w:szCs w:val="28"/>
        </w:rPr>
        <w:t xml:space="preserve"> </w:t>
      </w:r>
      <w:r>
        <w:rPr>
          <w:sz w:val="28"/>
          <w:szCs w:val="28"/>
        </w:rPr>
        <w:t>в</w:t>
      </w:r>
      <w:r>
        <w:rPr>
          <w:spacing w:val="40"/>
          <w:sz w:val="28"/>
          <w:szCs w:val="28"/>
        </w:rPr>
        <w:t xml:space="preserve"> </w:t>
      </w:r>
      <w:r>
        <w:rPr>
          <w:sz w:val="28"/>
          <w:szCs w:val="28"/>
        </w:rPr>
        <w:t>образовательную</w:t>
      </w:r>
      <w:r>
        <w:rPr>
          <w:spacing w:val="40"/>
          <w:sz w:val="28"/>
          <w:szCs w:val="28"/>
        </w:rPr>
        <w:t xml:space="preserve"> </w:t>
      </w:r>
      <w:r>
        <w:rPr>
          <w:sz w:val="28"/>
          <w:szCs w:val="28"/>
        </w:rPr>
        <w:t>организацию</w:t>
      </w:r>
      <w:r>
        <w:rPr>
          <w:spacing w:val="80"/>
          <w:sz w:val="28"/>
          <w:szCs w:val="28"/>
        </w:rPr>
        <w:t xml:space="preserve"> </w:t>
      </w:r>
      <w:r>
        <w:rPr>
          <w:sz w:val="28"/>
          <w:szCs w:val="28"/>
        </w:rPr>
        <w:t>по месту жительства, на территории микрорайона школы, имеют:</w:t>
      </w:r>
    </w:p>
    <w:p w:rsidR="00322452" w:rsidRDefault="00ED4974">
      <w:pPr>
        <w:pStyle w:val="a3"/>
        <w:ind w:left="0" w:right="2" w:firstLine="540"/>
        <w:jc w:val="both"/>
        <w:rPr>
          <w:sz w:val="28"/>
          <w:szCs w:val="28"/>
        </w:rPr>
      </w:pPr>
      <w:r>
        <w:rPr>
          <w:sz w:val="28"/>
          <w:szCs w:val="28"/>
        </w:rPr>
        <w:t>дети</w:t>
      </w:r>
      <w:r>
        <w:rPr>
          <w:spacing w:val="-4"/>
          <w:sz w:val="28"/>
          <w:szCs w:val="28"/>
        </w:rPr>
        <w:t xml:space="preserve"> </w:t>
      </w:r>
      <w:r>
        <w:rPr>
          <w:sz w:val="28"/>
          <w:szCs w:val="28"/>
        </w:rPr>
        <w:t>сотрудника</w:t>
      </w:r>
      <w:r>
        <w:rPr>
          <w:spacing w:val="-5"/>
          <w:sz w:val="28"/>
          <w:szCs w:val="28"/>
        </w:rPr>
        <w:t xml:space="preserve"> </w:t>
      </w:r>
      <w:r>
        <w:rPr>
          <w:spacing w:val="-2"/>
          <w:sz w:val="28"/>
          <w:szCs w:val="28"/>
        </w:rPr>
        <w:t>полиции;</w:t>
      </w:r>
    </w:p>
    <w:p w:rsidR="00322452" w:rsidRDefault="00ED4974">
      <w:pPr>
        <w:pStyle w:val="a3"/>
        <w:ind w:left="0" w:right="2" w:firstLine="540"/>
        <w:jc w:val="both"/>
        <w:rPr>
          <w:sz w:val="28"/>
          <w:szCs w:val="28"/>
        </w:rPr>
      </w:pPr>
      <w:r>
        <w:rPr>
          <w:sz w:val="28"/>
          <w:szCs w:val="28"/>
        </w:rPr>
        <w:t>дети</w:t>
      </w:r>
      <w:r>
        <w:rPr>
          <w:spacing w:val="-3"/>
          <w:sz w:val="28"/>
          <w:szCs w:val="28"/>
        </w:rPr>
        <w:t xml:space="preserve"> </w:t>
      </w:r>
      <w:r>
        <w:rPr>
          <w:sz w:val="28"/>
          <w:szCs w:val="28"/>
        </w:rPr>
        <w:t>сотрудника</w:t>
      </w:r>
      <w:r>
        <w:rPr>
          <w:spacing w:val="-5"/>
          <w:sz w:val="28"/>
          <w:szCs w:val="28"/>
        </w:rPr>
        <w:t xml:space="preserve"> </w:t>
      </w:r>
      <w:r>
        <w:rPr>
          <w:sz w:val="28"/>
          <w:szCs w:val="28"/>
        </w:rPr>
        <w:t>полиции,</w:t>
      </w:r>
      <w:r>
        <w:rPr>
          <w:spacing w:val="-4"/>
          <w:sz w:val="28"/>
          <w:szCs w:val="28"/>
        </w:rPr>
        <w:t xml:space="preserve"> </w:t>
      </w:r>
      <w:r>
        <w:rPr>
          <w:sz w:val="28"/>
          <w:szCs w:val="28"/>
        </w:rPr>
        <w:t>погибшего</w:t>
      </w:r>
      <w:r>
        <w:rPr>
          <w:spacing w:val="-4"/>
          <w:sz w:val="28"/>
          <w:szCs w:val="28"/>
        </w:rPr>
        <w:t xml:space="preserve"> </w:t>
      </w:r>
      <w:r>
        <w:rPr>
          <w:sz w:val="28"/>
          <w:szCs w:val="28"/>
        </w:rPr>
        <w:t>(умершего)</w:t>
      </w:r>
      <w:r>
        <w:rPr>
          <w:spacing w:val="-5"/>
          <w:sz w:val="28"/>
          <w:szCs w:val="28"/>
        </w:rPr>
        <w:t xml:space="preserve"> </w:t>
      </w:r>
      <w:r>
        <w:rPr>
          <w:sz w:val="28"/>
          <w:szCs w:val="28"/>
        </w:rPr>
        <w:t>вследствие</w:t>
      </w:r>
      <w:r>
        <w:rPr>
          <w:spacing w:val="-3"/>
          <w:sz w:val="28"/>
          <w:szCs w:val="28"/>
        </w:rPr>
        <w:t xml:space="preserve"> </w:t>
      </w:r>
      <w:r>
        <w:rPr>
          <w:sz w:val="28"/>
          <w:szCs w:val="28"/>
        </w:rPr>
        <w:t>увечья</w:t>
      </w:r>
      <w:r>
        <w:rPr>
          <w:spacing w:val="-4"/>
          <w:sz w:val="28"/>
          <w:szCs w:val="28"/>
        </w:rPr>
        <w:t xml:space="preserve"> </w:t>
      </w:r>
      <w:r>
        <w:rPr>
          <w:sz w:val="28"/>
          <w:szCs w:val="28"/>
        </w:rPr>
        <w:t>или</w:t>
      </w:r>
      <w:r>
        <w:rPr>
          <w:spacing w:val="-3"/>
          <w:sz w:val="28"/>
          <w:szCs w:val="28"/>
        </w:rPr>
        <w:t xml:space="preserve"> </w:t>
      </w:r>
      <w:r>
        <w:rPr>
          <w:sz w:val="28"/>
          <w:szCs w:val="28"/>
        </w:rPr>
        <w:t>иного</w:t>
      </w:r>
      <w:r>
        <w:rPr>
          <w:spacing w:val="-7"/>
          <w:sz w:val="28"/>
          <w:szCs w:val="28"/>
        </w:rPr>
        <w:t xml:space="preserve"> </w:t>
      </w:r>
      <w:r>
        <w:rPr>
          <w:sz w:val="28"/>
          <w:szCs w:val="28"/>
        </w:rPr>
        <w:t>повреждения здоровья, полученных в связи с выполнением служебных обязанностей;</w:t>
      </w:r>
    </w:p>
    <w:p w:rsidR="00322452" w:rsidRDefault="00ED4974">
      <w:pPr>
        <w:pStyle w:val="a3"/>
        <w:spacing w:before="1"/>
        <w:ind w:left="0" w:right="2" w:firstLine="540"/>
        <w:jc w:val="both"/>
        <w:rPr>
          <w:sz w:val="28"/>
          <w:szCs w:val="28"/>
        </w:rPr>
      </w:pPr>
      <w:r>
        <w:rPr>
          <w:sz w:val="28"/>
          <w:szCs w:val="28"/>
        </w:rPr>
        <w:t>дети сотрудника полиции, умершего вследствие заболевания, полученного в период прохождения службы в полиции;</w:t>
      </w:r>
    </w:p>
    <w:p w:rsidR="00322452" w:rsidRDefault="00ED4974">
      <w:pPr>
        <w:pStyle w:val="a3"/>
        <w:ind w:left="0" w:right="2" w:firstLine="540"/>
        <w:jc w:val="both"/>
        <w:rPr>
          <w:sz w:val="28"/>
          <w:szCs w:val="28"/>
        </w:rPr>
      </w:pPr>
      <w:r>
        <w:rPr>
          <w:sz w:val="28"/>
          <w:szCs w:val="28"/>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p w:rsidR="00322452" w:rsidRDefault="00ED4974">
      <w:pPr>
        <w:pStyle w:val="a3"/>
        <w:ind w:left="0" w:right="2" w:firstLine="540"/>
        <w:jc w:val="both"/>
        <w:rPr>
          <w:sz w:val="28"/>
          <w:szCs w:val="28"/>
        </w:rPr>
      </w:pPr>
      <w:r>
        <w:rPr>
          <w:sz w:val="28"/>
          <w:szCs w:val="28"/>
        </w:rPr>
        <w:t>дети</w:t>
      </w:r>
      <w:r>
        <w:rPr>
          <w:spacing w:val="-2"/>
          <w:sz w:val="28"/>
          <w:szCs w:val="28"/>
        </w:rPr>
        <w:t xml:space="preserve"> </w:t>
      </w:r>
      <w:r>
        <w:rPr>
          <w:sz w:val="28"/>
          <w:szCs w:val="28"/>
        </w:rPr>
        <w:t>гражданина</w:t>
      </w:r>
      <w:r>
        <w:rPr>
          <w:spacing w:val="-4"/>
          <w:sz w:val="28"/>
          <w:szCs w:val="28"/>
        </w:rPr>
        <w:t xml:space="preserve"> </w:t>
      </w:r>
      <w:r>
        <w:rPr>
          <w:sz w:val="28"/>
          <w:szCs w:val="28"/>
        </w:rPr>
        <w:t>Российской</w:t>
      </w:r>
      <w:r>
        <w:rPr>
          <w:spacing w:val="-2"/>
          <w:sz w:val="28"/>
          <w:szCs w:val="28"/>
        </w:rPr>
        <w:t xml:space="preserve"> </w:t>
      </w:r>
      <w:r>
        <w:rPr>
          <w:sz w:val="28"/>
          <w:szCs w:val="28"/>
        </w:rPr>
        <w:t>Федерации,</w:t>
      </w:r>
      <w:r>
        <w:rPr>
          <w:spacing w:val="-1"/>
          <w:sz w:val="28"/>
          <w:szCs w:val="28"/>
        </w:rPr>
        <w:t xml:space="preserve"> </w:t>
      </w:r>
      <w:r>
        <w:rPr>
          <w:sz w:val="28"/>
          <w:szCs w:val="28"/>
        </w:rPr>
        <w:t>умершего</w:t>
      </w:r>
      <w:r>
        <w:rPr>
          <w:spacing w:val="-3"/>
          <w:sz w:val="28"/>
          <w:szCs w:val="28"/>
        </w:rPr>
        <w:t xml:space="preserve"> </w:t>
      </w:r>
      <w:r>
        <w:rPr>
          <w:sz w:val="28"/>
          <w:szCs w:val="28"/>
        </w:rPr>
        <w:t>в</w:t>
      </w:r>
      <w:r>
        <w:rPr>
          <w:spacing w:val="-4"/>
          <w:sz w:val="28"/>
          <w:szCs w:val="28"/>
        </w:rPr>
        <w:t xml:space="preserve"> </w:t>
      </w:r>
      <w:r>
        <w:rPr>
          <w:sz w:val="28"/>
          <w:szCs w:val="28"/>
        </w:rPr>
        <w:t>течение</w:t>
      </w:r>
      <w:r>
        <w:rPr>
          <w:spacing w:val="-4"/>
          <w:sz w:val="28"/>
          <w:szCs w:val="28"/>
        </w:rPr>
        <w:t xml:space="preserve"> </w:t>
      </w:r>
      <w:r>
        <w:rPr>
          <w:sz w:val="28"/>
          <w:szCs w:val="28"/>
        </w:rPr>
        <w:t>одного</w:t>
      </w:r>
      <w:r>
        <w:rPr>
          <w:spacing w:val="-5"/>
          <w:sz w:val="28"/>
          <w:szCs w:val="28"/>
        </w:rPr>
        <w:t xml:space="preserve"> </w:t>
      </w:r>
      <w:r>
        <w:rPr>
          <w:sz w:val="28"/>
          <w:szCs w:val="28"/>
        </w:rPr>
        <w:t>года</w:t>
      </w:r>
      <w:r>
        <w:rPr>
          <w:spacing w:val="-4"/>
          <w:sz w:val="28"/>
          <w:szCs w:val="28"/>
        </w:rPr>
        <w:t xml:space="preserve"> </w:t>
      </w:r>
      <w:r>
        <w:rPr>
          <w:sz w:val="28"/>
          <w:szCs w:val="28"/>
        </w:rPr>
        <w:t>после</w:t>
      </w:r>
      <w:r>
        <w:rPr>
          <w:spacing w:val="-2"/>
          <w:sz w:val="28"/>
          <w:szCs w:val="28"/>
        </w:rPr>
        <w:t xml:space="preserve"> </w:t>
      </w:r>
      <w:r>
        <w:rPr>
          <w:sz w:val="28"/>
          <w:szCs w:val="28"/>
        </w:rPr>
        <w:t>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p w:rsidR="00322452" w:rsidRDefault="00ED4974">
      <w:pPr>
        <w:pStyle w:val="a3"/>
        <w:ind w:left="0" w:right="139" w:firstLine="540"/>
        <w:jc w:val="both"/>
        <w:rPr>
          <w:sz w:val="28"/>
          <w:szCs w:val="28"/>
        </w:rPr>
      </w:pPr>
      <w:r>
        <w:rPr>
          <w:sz w:val="28"/>
          <w:szCs w:val="28"/>
        </w:rPr>
        <w:t xml:space="preserve">дети, находящиеся (находившиеся) на иждивении сотрудника полиции, гражданина Российской Федерации, указанных в </w:t>
      </w:r>
      <w:hyperlink r:id="rId8">
        <w:r>
          <w:rPr>
            <w:sz w:val="28"/>
            <w:szCs w:val="28"/>
          </w:rPr>
          <w:t>пунктах 1</w:t>
        </w:r>
      </w:hyperlink>
      <w:r>
        <w:rPr>
          <w:sz w:val="28"/>
          <w:szCs w:val="28"/>
        </w:rPr>
        <w:t xml:space="preserve"> - </w:t>
      </w:r>
      <w:hyperlink r:id="rId9">
        <w:r>
          <w:rPr>
            <w:sz w:val="28"/>
            <w:szCs w:val="28"/>
          </w:rPr>
          <w:t>5 части 6 статьи 46</w:t>
        </w:r>
      </w:hyperlink>
      <w:r>
        <w:rPr>
          <w:sz w:val="28"/>
          <w:szCs w:val="28"/>
        </w:rPr>
        <w:t xml:space="preserve"> Федерального закона от 07.02.2011 № 3-ФЗ «О полиции»;</w:t>
      </w:r>
    </w:p>
    <w:p w:rsidR="00322452" w:rsidRDefault="00ED4974">
      <w:pPr>
        <w:pStyle w:val="a3"/>
        <w:ind w:left="0"/>
        <w:jc w:val="both"/>
        <w:rPr>
          <w:sz w:val="28"/>
          <w:szCs w:val="28"/>
        </w:rPr>
      </w:pPr>
      <w:r>
        <w:rPr>
          <w:sz w:val="28"/>
          <w:szCs w:val="28"/>
        </w:rPr>
        <w:t>дети</w:t>
      </w:r>
      <w:r>
        <w:rPr>
          <w:spacing w:val="-5"/>
          <w:sz w:val="28"/>
          <w:szCs w:val="28"/>
        </w:rPr>
        <w:t xml:space="preserve"> </w:t>
      </w:r>
      <w:r>
        <w:rPr>
          <w:sz w:val="28"/>
          <w:szCs w:val="28"/>
        </w:rPr>
        <w:t>сотрудника</w:t>
      </w:r>
      <w:r>
        <w:rPr>
          <w:spacing w:val="-4"/>
          <w:sz w:val="28"/>
          <w:szCs w:val="28"/>
        </w:rPr>
        <w:t xml:space="preserve"> </w:t>
      </w:r>
      <w:r>
        <w:rPr>
          <w:sz w:val="28"/>
          <w:szCs w:val="28"/>
        </w:rPr>
        <w:t>органов</w:t>
      </w:r>
      <w:r>
        <w:rPr>
          <w:spacing w:val="-4"/>
          <w:sz w:val="28"/>
          <w:szCs w:val="28"/>
        </w:rPr>
        <w:t xml:space="preserve"> </w:t>
      </w:r>
      <w:r>
        <w:rPr>
          <w:sz w:val="28"/>
          <w:szCs w:val="28"/>
        </w:rPr>
        <w:t>внутренних</w:t>
      </w:r>
      <w:r>
        <w:rPr>
          <w:spacing w:val="-1"/>
          <w:sz w:val="28"/>
          <w:szCs w:val="28"/>
        </w:rPr>
        <w:t xml:space="preserve"> </w:t>
      </w:r>
      <w:r>
        <w:rPr>
          <w:sz w:val="28"/>
          <w:szCs w:val="28"/>
        </w:rPr>
        <w:t>дел,</w:t>
      </w:r>
      <w:r>
        <w:rPr>
          <w:spacing w:val="-6"/>
          <w:sz w:val="28"/>
          <w:szCs w:val="28"/>
        </w:rPr>
        <w:t xml:space="preserve"> </w:t>
      </w:r>
      <w:r>
        <w:rPr>
          <w:sz w:val="28"/>
          <w:szCs w:val="28"/>
        </w:rPr>
        <w:t>не</w:t>
      </w:r>
      <w:r>
        <w:rPr>
          <w:spacing w:val="-3"/>
          <w:sz w:val="28"/>
          <w:szCs w:val="28"/>
        </w:rPr>
        <w:t xml:space="preserve"> </w:t>
      </w:r>
      <w:r>
        <w:rPr>
          <w:sz w:val="28"/>
          <w:szCs w:val="28"/>
        </w:rPr>
        <w:t>являющегося</w:t>
      </w:r>
      <w:r>
        <w:rPr>
          <w:spacing w:val="-4"/>
          <w:sz w:val="28"/>
          <w:szCs w:val="28"/>
        </w:rPr>
        <w:t xml:space="preserve"> </w:t>
      </w:r>
      <w:r>
        <w:rPr>
          <w:sz w:val="28"/>
          <w:szCs w:val="28"/>
        </w:rPr>
        <w:t>сотрудником</w:t>
      </w:r>
      <w:r>
        <w:rPr>
          <w:spacing w:val="-3"/>
          <w:sz w:val="28"/>
          <w:szCs w:val="28"/>
        </w:rPr>
        <w:t xml:space="preserve"> </w:t>
      </w:r>
      <w:r>
        <w:rPr>
          <w:spacing w:val="-2"/>
          <w:sz w:val="28"/>
          <w:szCs w:val="28"/>
        </w:rPr>
        <w:t>полиции;</w:t>
      </w:r>
    </w:p>
    <w:p w:rsidR="00322452" w:rsidRDefault="00ED4974">
      <w:pPr>
        <w:pStyle w:val="a3"/>
        <w:ind w:left="0" w:right="137" w:firstLine="540"/>
        <w:jc w:val="both"/>
        <w:rPr>
          <w:sz w:val="28"/>
          <w:szCs w:val="28"/>
        </w:rPr>
      </w:pPr>
      <w:r>
        <w:rPr>
          <w:sz w:val="28"/>
          <w:szCs w:val="28"/>
        </w:rPr>
        <w:t>дети</w:t>
      </w:r>
      <w:r>
        <w:rPr>
          <w:spacing w:val="80"/>
          <w:w w:val="150"/>
          <w:sz w:val="28"/>
          <w:szCs w:val="28"/>
        </w:rPr>
        <w:t xml:space="preserve"> </w:t>
      </w:r>
      <w:r>
        <w:rPr>
          <w:sz w:val="28"/>
          <w:szCs w:val="28"/>
        </w:rPr>
        <w:t>сотрудника, имеющего</w:t>
      </w:r>
      <w:r>
        <w:rPr>
          <w:spacing w:val="80"/>
          <w:w w:val="150"/>
          <w:sz w:val="28"/>
          <w:szCs w:val="28"/>
        </w:rPr>
        <w:t xml:space="preserve"> </w:t>
      </w:r>
      <w:r>
        <w:rPr>
          <w:sz w:val="28"/>
          <w:szCs w:val="28"/>
        </w:rPr>
        <w:t>специальные</w:t>
      </w:r>
      <w:r>
        <w:rPr>
          <w:spacing w:val="80"/>
          <w:w w:val="150"/>
          <w:sz w:val="28"/>
          <w:szCs w:val="28"/>
        </w:rPr>
        <w:t xml:space="preserve"> </w:t>
      </w:r>
      <w:r>
        <w:rPr>
          <w:sz w:val="28"/>
          <w:szCs w:val="28"/>
        </w:rPr>
        <w:t>звания</w:t>
      </w:r>
      <w:r>
        <w:rPr>
          <w:spacing w:val="80"/>
          <w:w w:val="150"/>
          <w:sz w:val="28"/>
          <w:szCs w:val="28"/>
        </w:rPr>
        <w:t xml:space="preserve"> </w:t>
      </w:r>
      <w:r>
        <w:rPr>
          <w:sz w:val="28"/>
          <w:szCs w:val="28"/>
        </w:rPr>
        <w:t>и проходящего</w:t>
      </w:r>
      <w:r>
        <w:rPr>
          <w:spacing w:val="80"/>
          <w:w w:val="150"/>
          <w:sz w:val="28"/>
          <w:szCs w:val="28"/>
        </w:rPr>
        <w:t xml:space="preserve"> </w:t>
      </w:r>
      <w:r>
        <w:rPr>
          <w:sz w:val="28"/>
          <w:szCs w:val="28"/>
        </w:rPr>
        <w:t>службу</w:t>
      </w:r>
      <w:r>
        <w:rPr>
          <w:spacing w:val="40"/>
          <w:sz w:val="28"/>
          <w:szCs w:val="28"/>
        </w:rPr>
        <w:t xml:space="preserve"> </w:t>
      </w:r>
      <w:r>
        <w:rPr>
          <w:sz w:val="28"/>
          <w:szCs w:val="28"/>
        </w:rPr>
        <w:t>в учреждениях и органах уголовно-исполнительной системы, органы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(далее - сотрудник);</w:t>
      </w:r>
    </w:p>
    <w:p w:rsidR="00322452" w:rsidRDefault="00ED4974">
      <w:pPr>
        <w:pStyle w:val="a3"/>
        <w:spacing w:before="1"/>
        <w:ind w:left="0" w:right="143" w:firstLine="540"/>
        <w:jc w:val="both"/>
        <w:rPr>
          <w:sz w:val="28"/>
          <w:szCs w:val="28"/>
        </w:rPr>
      </w:pPr>
      <w:r>
        <w:rPr>
          <w:sz w:val="28"/>
          <w:szCs w:val="28"/>
        </w:rPr>
        <w:t>дети сотрудника, погибшего (умершего) вследствие увечья или иного повреждения здоровья, полученных в связи с выполнением служебных обязанностей;</w:t>
      </w:r>
    </w:p>
    <w:p w:rsidR="00322452" w:rsidRDefault="00ED4974">
      <w:pPr>
        <w:pStyle w:val="a3"/>
        <w:ind w:left="0" w:right="135" w:firstLine="540"/>
        <w:jc w:val="both"/>
        <w:rPr>
          <w:sz w:val="28"/>
          <w:szCs w:val="28"/>
        </w:rPr>
      </w:pPr>
      <w:r>
        <w:rPr>
          <w:sz w:val="28"/>
          <w:szCs w:val="28"/>
        </w:rPr>
        <w:t>дети сотрудника, умершего вследствие заболевания, полученного в период прохождения службы в учреждениях и органах уголовно-исполнительной системы, органы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w:t>
      </w:r>
    </w:p>
    <w:p w:rsidR="00322452" w:rsidRDefault="00ED4974">
      <w:pPr>
        <w:pStyle w:val="a3"/>
        <w:ind w:left="0" w:right="144" w:firstLine="540"/>
        <w:jc w:val="both"/>
        <w:rPr>
          <w:sz w:val="28"/>
          <w:szCs w:val="28"/>
        </w:rPr>
      </w:pPr>
      <w:r>
        <w:rPr>
          <w:sz w:val="28"/>
          <w:szCs w:val="28"/>
        </w:rPr>
        <w:t>дети</w:t>
      </w:r>
      <w:r>
        <w:rPr>
          <w:spacing w:val="40"/>
          <w:sz w:val="28"/>
          <w:szCs w:val="28"/>
        </w:rPr>
        <w:t xml:space="preserve">  </w:t>
      </w:r>
      <w:r>
        <w:rPr>
          <w:sz w:val="28"/>
          <w:szCs w:val="28"/>
        </w:rPr>
        <w:t>гражданина</w:t>
      </w:r>
      <w:r>
        <w:rPr>
          <w:spacing w:val="40"/>
          <w:sz w:val="28"/>
          <w:szCs w:val="28"/>
        </w:rPr>
        <w:t xml:space="preserve">  </w:t>
      </w:r>
      <w:r>
        <w:rPr>
          <w:sz w:val="28"/>
          <w:szCs w:val="28"/>
        </w:rPr>
        <w:t>Российской</w:t>
      </w:r>
      <w:r>
        <w:rPr>
          <w:spacing w:val="40"/>
          <w:sz w:val="28"/>
          <w:szCs w:val="28"/>
        </w:rPr>
        <w:t xml:space="preserve">  </w:t>
      </w:r>
      <w:r>
        <w:rPr>
          <w:sz w:val="28"/>
          <w:szCs w:val="28"/>
        </w:rPr>
        <w:t>Федерации,</w:t>
      </w:r>
      <w:r>
        <w:rPr>
          <w:spacing w:val="40"/>
          <w:sz w:val="28"/>
          <w:szCs w:val="28"/>
        </w:rPr>
        <w:t xml:space="preserve">  </w:t>
      </w:r>
      <w:r>
        <w:rPr>
          <w:sz w:val="28"/>
          <w:szCs w:val="28"/>
        </w:rPr>
        <w:t>уволенного</w:t>
      </w:r>
      <w:r>
        <w:rPr>
          <w:spacing w:val="40"/>
          <w:sz w:val="28"/>
          <w:szCs w:val="28"/>
        </w:rPr>
        <w:t xml:space="preserve">  </w:t>
      </w:r>
      <w:r>
        <w:rPr>
          <w:sz w:val="28"/>
          <w:szCs w:val="28"/>
        </w:rPr>
        <w:t>со</w:t>
      </w:r>
      <w:r>
        <w:rPr>
          <w:spacing w:val="40"/>
          <w:sz w:val="28"/>
          <w:szCs w:val="28"/>
        </w:rPr>
        <w:t xml:space="preserve">  </w:t>
      </w:r>
      <w:r>
        <w:rPr>
          <w:sz w:val="28"/>
          <w:szCs w:val="28"/>
        </w:rPr>
        <w:t>службы</w:t>
      </w:r>
      <w:r>
        <w:rPr>
          <w:spacing w:val="40"/>
          <w:sz w:val="28"/>
          <w:szCs w:val="28"/>
        </w:rPr>
        <w:t xml:space="preserve">  </w:t>
      </w:r>
      <w:r>
        <w:rPr>
          <w:sz w:val="28"/>
          <w:szCs w:val="28"/>
        </w:rPr>
        <w:t>в</w:t>
      </w:r>
      <w:r>
        <w:rPr>
          <w:spacing w:val="40"/>
          <w:sz w:val="28"/>
          <w:szCs w:val="28"/>
        </w:rPr>
        <w:t xml:space="preserve">  </w:t>
      </w:r>
      <w:r>
        <w:rPr>
          <w:sz w:val="28"/>
          <w:szCs w:val="28"/>
        </w:rPr>
        <w:t>учреждениях</w:t>
      </w:r>
      <w:r>
        <w:rPr>
          <w:spacing w:val="80"/>
          <w:sz w:val="28"/>
          <w:szCs w:val="28"/>
        </w:rPr>
        <w:t xml:space="preserve"> </w:t>
      </w:r>
      <w:r>
        <w:rPr>
          <w:sz w:val="28"/>
          <w:szCs w:val="28"/>
        </w:rPr>
        <w:t>и</w:t>
      </w:r>
      <w:r>
        <w:rPr>
          <w:spacing w:val="44"/>
          <w:sz w:val="28"/>
          <w:szCs w:val="28"/>
        </w:rPr>
        <w:t xml:space="preserve">  </w:t>
      </w:r>
      <w:r>
        <w:rPr>
          <w:sz w:val="28"/>
          <w:szCs w:val="28"/>
        </w:rPr>
        <w:t>органах</w:t>
      </w:r>
      <w:r>
        <w:rPr>
          <w:spacing w:val="45"/>
          <w:sz w:val="28"/>
          <w:szCs w:val="28"/>
        </w:rPr>
        <w:t xml:space="preserve">  </w:t>
      </w:r>
      <w:r>
        <w:rPr>
          <w:sz w:val="28"/>
          <w:szCs w:val="28"/>
        </w:rPr>
        <w:t>вследствие</w:t>
      </w:r>
      <w:r>
        <w:rPr>
          <w:spacing w:val="45"/>
          <w:sz w:val="28"/>
          <w:szCs w:val="28"/>
        </w:rPr>
        <w:t xml:space="preserve">  </w:t>
      </w:r>
      <w:r>
        <w:rPr>
          <w:sz w:val="28"/>
          <w:szCs w:val="28"/>
        </w:rPr>
        <w:t>увечья</w:t>
      </w:r>
      <w:r>
        <w:rPr>
          <w:spacing w:val="44"/>
          <w:sz w:val="28"/>
          <w:szCs w:val="28"/>
        </w:rPr>
        <w:t xml:space="preserve">  </w:t>
      </w:r>
      <w:r>
        <w:rPr>
          <w:sz w:val="28"/>
          <w:szCs w:val="28"/>
        </w:rPr>
        <w:t>или</w:t>
      </w:r>
      <w:r>
        <w:rPr>
          <w:spacing w:val="45"/>
          <w:sz w:val="28"/>
          <w:szCs w:val="28"/>
        </w:rPr>
        <w:t xml:space="preserve">  </w:t>
      </w:r>
      <w:r>
        <w:rPr>
          <w:sz w:val="28"/>
          <w:szCs w:val="28"/>
        </w:rPr>
        <w:t>иного</w:t>
      </w:r>
      <w:r>
        <w:rPr>
          <w:spacing w:val="42"/>
          <w:sz w:val="28"/>
          <w:szCs w:val="28"/>
        </w:rPr>
        <w:t xml:space="preserve">  </w:t>
      </w:r>
      <w:r>
        <w:rPr>
          <w:sz w:val="28"/>
          <w:szCs w:val="28"/>
        </w:rPr>
        <w:t>повреждения</w:t>
      </w:r>
      <w:r>
        <w:rPr>
          <w:spacing w:val="44"/>
          <w:sz w:val="28"/>
          <w:szCs w:val="28"/>
        </w:rPr>
        <w:t xml:space="preserve">  </w:t>
      </w:r>
      <w:r>
        <w:rPr>
          <w:sz w:val="28"/>
          <w:szCs w:val="28"/>
        </w:rPr>
        <w:t>здоровья,</w:t>
      </w:r>
      <w:r>
        <w:rPr>
          <w:spacing w:val="44"/>
          <w:sz w:val="28"/>
          <w:szCs w:val="28"/>
        </w:rPr>
        <w:t xml:space="preserve">  </w:t>
      </w:r>
      <w:r>
        <w:rPr>
          <w:sz w:val="28"/>
          <w:szCs w:val="28"/>
        </w:rPr>
        <w:t>полученных</w:t>
      </w:r>
      <w:r>
        <w:rPr>
          <w:spacing w:val="45"/>
          <w:sz w:val="28"/>
          <w:szCs w:val="28"/>
        </w:rPr>
        <w:t xml:space="preserve">  </w:t>
      </w:r>
      <w:r>
        <w:rPr>
          <w:sz w:val="28"/>
          <w:szCs w:val="28"/>
        </w:rPr>
        <w:t>в</w:t>
      </w:r>
      <w:r>
        <w:rPr>
          <w:spacing w:val="44"/>
          <w:sz w:val="28"/>
          <w:szCs w:val="28"/>
        </w:rPr>
        <w:t xml:space="preserve">  </w:t>
      </w:r>
      <w:r>
        <w:rPr>
          <w:spacing w:val="-2"/>
          <w:sz w:val="28"/>
          <w:szCs w:val="28"/>
        </w:rPr>
        <w:t xml:space="preserve">связи </w:t>
      </w:r>
      <w:r>
        <w:rPr>
          <w:sz w:val="28"/>
          <w:szCs w:val="28"/>
        </w:rPr>
        <w:t xml:space="preserve">с выполнением служебных обязанностей и </w:t>
      </w:r>
      <w:r>
        <w:rPr>
          <w:sz w:val="28"/>
          <w:szCs w:val="28"/>
        </w:rPr>
        <w:lastRenderedPageBreak/>
        <w:t>исключивших возможность дальнейшего прохождения службы в учреждениях и органах уголовно-исполнительной системы, органы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w:t>
      </w:r>
    </w:p>
    <w:p w:rsidR="00322452" w:rsidRDefault="00ED4974">
      <w:pPr>
        <w:pStyle w:val="a3"/>
        <w:spacing w:before="1"/>
        <w:ind w:left="0" w:right="136" w:firstLine="540"/>
        <w:jc w:val="both"/>
        <w:rPr>
          <w:sz w:val="28"/>
          <w:szCs w:val="28"/>
        </w:rPr>
      </w:pPr>
      <w:r>
        <w:rPr>
          <w:sz w:val="28"/>
          <w:szCs w:val="28"/>
        </w:rPr>
        <w:t>дети</w:t>
      </w:r>
      <w:r>
        <w:rPr>
          <w:spacing w:val="-1"/>
          <w:sz w:val="28"/>
          <w:szCs w:val="28"/>
        </w:rPr>
        <w:t xml:space="preserve"> </w:t>
      </w:r>
      <w:r>
        <w:rPr>
          <w:sz w:val="28"/>
          <w:szCs w:val="28"/>
        </w:rPr>
        <w:t>гражданина</w:t>
      </w:r>
      <w:r>
        <w:rPr>
          <w:spacing w:val="-3"/>
          <w:sz w:val="28"/>
          <w:szCs w:val="28"/>
        </w:rPr>
        <w:t xml:space="preserve"> </w:t>
      </w:r>
      <w:r>
        <w:rPr>
          <w:sz w:val="28"/>
          <w:szCs w:val="28"/>
        </w:rPr>
        <w:t>Российской</w:t>
      </w:r>
      <w:r>
        <w:rPr>
          <w:spacing w:val="-1"/>
          <w:sz w:val="28"/>
          <w:szCs w:val="28"/>
        </w:rPr>
        <w:t xml:space="preserve"> </w:t>
      </w:r>
      <w:r>
        <w:rPr>
          <w:sz w:val="28"/>
          <w:szCs w:val="28"/>
        </w:rPr>
        <w:t>Федерации, умершего</w:t>
      </w:r>
      <w:r>
        <w:rPr>
          <w:spacing w:val="-2"/>
          <w:sz w:val="28"/>
          <w:szCs w:val="28"/>
        </w:rPr>
        <w:t xml:space="preserve"> </w:t>
      </w:r>
      <w:r>
        <w:rPr>
          <w:sz w:val="28"/>
          <w:szCs w:val="28"/>
        </w:rPr>
        <w:t>в</w:t>
      </w:r>
      <w:r>
        <w:rPr>
          <w:spacing w:val="-3"/>
          <w:sz w:val="28"/>
          <w:szCs w:val="28"/>
        </w:rPr>
        <w:t xml:space="preserve"> </w:t>
      </w:r>
      <w:r>
        <w:rPr>
          <w:sz w:val="28"/>
          <w:szCs w:val="28"/>
        </w:rPr>
        <w:t>течение</w:t>
      </w:r>
      <w:r>
        <w:rPr>
          <w:spacing w:val="-3"/>
          <w:sz w:val="28"/>
          <w:szCs w:val="28"/>
        </w:rPr>
        <w:t xml:space="preserve"> </w:t>
      </w:r>
      <w:r>
        <w:rPr>
          <w:sz w:val="28"/>
          <w:szCs w:val="28"/>
        </w:rPr>
        <w:t>одного</w:t>
      </w:r>
      <w:r>
        <w:rPr>
          <w:spacing w:val="-4"/>
          <w:sz w:val="28"/>
          <w:szCs w:val="28"/>
        </w:rPr>
        <w:t xml:space="preserve"> </w:t>
      </w:r>
      <w:r>
        <w:rPr>
          <w:sz w:val="28"/>
          <w:szCs w:val="28"/>
        </w:rPr>
        <w:t>года</w:t>
      </w:r>
      <w:r>
        <w:rPr>
          <w:spacing w:val="-3"/>
          <w:sz w:val="28"/>
          <w:szCs w:val="28"/>
        </w:rPr>
        <w:t xml:space="preserve"> </w:t>
      </w:r>
      <w:r>
        <w:rPr>
          <w:sz w:val="28"/>
          <w:szCs w:val="28"/>
        </w:rPr>
        <w:t>после</w:t>
      </w:r>
      <w:r>
        <w:rPr>
          <w:spacing w:val="-1"/>
          <w:sz w:val="28"/>
          <w:szCs w:val="28"/>
        </w:rPr>
        <w:t xml:space="preserve"> </w:t>
      </w:r>
      <w:r>
        <w:rPr>
          <w:sz w:val="28"/>
          <w:szCs w:val="28"/>
        </w:rPr>
        <w:t>увольнения со службы в учреждениях и органах уголовно-исполнительной системы, органы</w:t>
      </w:r>
      <w:r>
        <w:rPr>
          <w:spacing w:val="40"/>
          <w:sz w:val="28"/>
          <w:szCs w:val="28"/>
        </w:rPr>
        <w:t xml:space="preserve"> </w:t>
      </w:r>
      <w:r>
        <w:rPr>
          <w:sz w:val="28"/>
          <w:szCs w:val="28"/>
        </w:rPr>
        <w:t>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w:t>
      </w:r>
      <w:r>
        <w:rPr>
          <w:spacing w:val="80"/>
          <w:sz w:val="28"/>
          <w:szCs w:val="28"/>
        </w:rPr>
        <w:t xml:space="preserve"> </w:t>
      </w:r>
      <w:r>
        <w:rPr>
          <w:sz w:val="28"/>
          <w:szCs w:val="28"/>
        </w:rPr>
        <w:t>службы в учреждениях и органах;</w:t>
      </w:r>
    </w:p>
    <w:p w:rsidR="00322452" w:rsidRDefault="00ED4974">
      <w:pPr>
        <w:pStyle w:val="a3"/>
        <w:ind w:left="0" w:right="138" w:firstLine="540"/>
        <w:jc w:val="both"/>
        <w:rPr>
          <w:sz w:val="28"/>
          <w:szCs w:val="28"/>
        </w:rPr>
      </w:pPr>
      <w:r>
        <w:rPr>
          <w:sz w:val="28"/>
          <w:szCs w:val="28"/>
        </w:rPr>
        <w:t xml:space="preserve">дети, находящиеся (находившиеся) на иждивении сотрудника, гражданина Российской Федерации, указанных в </w:t>
      </w:r>
      <w:hyperlink r:id="rId10">
        <w:r>
          <w:rPr>
            <w:sz w:val="28"/>
            <w:szCs w:val="28"/>
          </w:rPr>
          <w:t>пунктах 1</w:t>
        </w:r>
      </w:hyperlink>
      <w:r>
        <w:rPr>
          <w:sz w:val="28"/>
          <w:szCs w:val="28"/>
        </w:rPr>
        <w:t xml:space="preserve"> - </w:t>
      </w:r>
      <w:hyperlink r:id="rId11">
        <w:r>
          <w:rPr>
            <w:sz w:val="28"/>
            <w:szCs w:val="28"/>
          </w:rPr>
          <w:t>5 части 14 статьи 3</w:t>
        </w:r>
      </w:hyperlink>
      <w:r>
        <w:rPr>
          <w:sz w:val="28"/>
          <w:szCs w:val="28"/>
        </w:rPr>
        <w:t xml:space="preserve"> Федерального закона от 30.12.2012 № 283-ФЗ «О социальных</w:t>
      </w:r>
      <w:r>
        <w:rPr>
          <w:spacing w:val="-3"/>
          <w:sz w:val="28"/>
          <w:szCs w:val="28"/>
        </w:rPr>
        <w:t xml:space="preserve"> </w:t>
      </w:r>
      <w:r>
        <w:rPr>
          <w:sz w:val="28"/>
          <w:szCs w:val="28"/>
        </w:rPr>
        <w:t>гарантиях</w:t>
      </w:r>
      <w:r>
        <w:rPr>
          <w:spacing w:val="-1"/>
          <w:sz w:val="28"/>
          <w:szCs w:val="28"/>
        </w:rPr>
        <w:t xml:space="preserve"> </w:t>
      </w:r>
      <w:r>
        <w:rPr>
          <w:sz w:val="28"/>
          <w:szCs w:val="28"/>
        </w:rPr>
        <w:t>сотрудникам</w:t>
      </w:r>
      <w:r>
        <w:rPr>
          <w:spacing w:val="-4"/>
          <w:sz w:val="28"/>
          <w:szCs w:val="28"/>
        </w:rPr>
        <w:t xml:space="preserve"> </w:t>
      </w:r>
      <w:r>
        <w:rPr>
          <w:sz w:val="28"/>
          <w:szCs w:val="28"/>
        </w:rPr>
        <w:t>некоторых</w:t>
      </w:r>
      <w:r>
        <w:rPr>
          <w:spacing w:val="-1"/>
          <w:sz w:val="28"/>
          <w:szCs w:val="28"/>
        </w:rPr>
        <w:t xml:space="preserve"> </w:t>
      </w:r>
      <w:r>
        <w:rPr>
          <w:sz w:val="28"/>
          <w:szCs w:val="28"/>
        </w:rPr>
        <w:t>федеральных</w:t>
      </w:r>
      <w:r>
        <w:rPr>
          <w:spacing w:val="-2"/>
          <w:sz w:val="28"/>
          <w:szCs w:val="28"/>
        </w:rPr>
        <w:t xml:space="preserve"> </w:t>
      </w:r>
      <w:r>
        <w:rPr>
          <w:sz w:val="28"/>
          <w:szCs w:val="28"/>
        </w:rPr>
        <w:t>органов</w:t>
      </w:r>
      <w:r>
        <w:rPr>
          <w:spacing w:val="-4"/>
          <w:sz w:val="28"/>
          <w:szCs w:val="28"/>
        </w:rPr>
        <w:t xml:space="preserve"> </w:t>
      </w:r>
      <w:r>
        <w:rPr>
          <w:sz w:val="28"/>
          <w:szCs w:val="28"/>
        </w:rPr>
        <w:t>исполнительной власти и внесении изменений в отдельные законодательные акты Российской Федерации»;</w:t>
      </w:r>
    </w:p>
    <w:p w:rsidR="00322452" w:rsidRDefault="00ED4974">
      <w:pPr>
        <w:pStyle w:val="a3"/>
        <w:spacing w:before="1"/>
        <w:ind w:left="0" w:firstLine="540"/>
        <w:jc w:val="both"/>
        <w:rPr>
          <w:sz w:val="28"/>
          <w:szCs w:val="28"/>
        </w:rPr>
      </w:pPr>
      <w:r>
        <w:rPr>
          <w:sz w:val="28"/>
          <w:szCs w:val="28"/>
        </w:rPr>
        <w:t>а</w:t>
      </w:r>
      <w:r>
        <w:rPr>
          <w:spacing w:val="-3"/>
          <w:sz w:val="28"/>
          <w:szCs w:val="28"/>
        </w:rPr>
        <w:t xml:space="preserve"> </w:t>
      </w:r>
      <w:r>
        <w:rPr>
          <w:sz w:val="28"/>
          <w:szCs w:val="28"/>
        </w:rPr>
        <w:t>также</w:t>
      </w:r>
      <w:r>
        <w:rPr>
          <w:spacing w:val="-1"/>
          <w:sz w:val="28"/>
          <w:szCs w:val="28"/>
        </w:rPr>
        <w:t xml:space="preserve"> </w:t>
      </w:r>
      <w:r>
        <w:rPr>
          <w:sz w:val="28"/>
          <w:szCs w:val="28"/>
        </w:rPr>
        <w:t>дети</w:t>
      </w:r>
      <w:r>
        <w:rPr>
          <w:spacing w:val="-1"/>
          <w:sz w:val="28"/>
          <w:szCs w:val="28"/>
        </w:rPr>
        <w:t xml:space="preserve"> </w:t>
      </w:r>
      <w:r>
        <w:rPr>
          <w:sz w:val="28"/>
          <w:szCs w:val="28"/>
        </w:rPr>
        <w:t>военнослужащих</w:t>
      </w:r>
      <w:r>
        <w:rPr>
          <w:spacing w:val="1"/>
          <w:sz w:val="28"/>
          <w:szCs w:val="28"/>
        </w:rPr>
        <w:t xml:space="preserve"> </w:t>
      </w:r>
      <w:r>
        <w:rPr>
          <w:sz w:val="28"/>
          <w:szCs w:val="28"/>
        </w:rPr>
        <w:t>по</w:t>
      </w:r>
      <w:r>
        <w:rPr>
          <w:spacing w:val="-1"/>
          <w:sz w:val="28"/>
          <w:szCs w:val="28"/>
        </w:rPr>
        <w:t xml:space="preserve"> </w:t>
      </w:r>
      <w:r>
        <w:rPr>
          <w:sz w:val="28"/>
          <w:szCs w:val="28"/>
        </w:rPr>
        <w:t>месту</w:t>
      </w:r>
      <w:r>
        <w:rPr>
          <w:spacing w:val="-10"/>
          <w:sz w:val="28"/>
          <w:szCs w:val="28"/>
        </w:rPr>
        <w:t xml:space="preserve"> </w:t>
      </w:r>
      <w:r>
        <w:rPr>
          <w:sz w:val="28"/>
          <w:szCs w:val="28"/>
        </w:rPr>
        <w:t>жительства</w:t>
      </w:r>
      <w:r>
        <w:rPr>
          <w:spacing w:val="1"/>
          <w:sz w:val="28"/>
          <w:szCs w:val="28"/>
        </w:rPr>
        <w:t xml:space="preserve"> </w:t>
      </w:r>
      <w:r>
        <w:rPr>
          <w:sz w:val="28"/>
          <w:szCs w:val="28"/>
        </w:rPr>
        <w:t>их</w:t>
      </w:r>
      <w:r>
        <w:rPr>
          <w:spacing w:val="1"/>
          <w:sz w:val="28"/>
          <w:szCs w:val="28"/>
        </w:rPr>
        <w:t xml:space="preserve"> </w:t>
      </w:r>
      <w:r>
        <w:rPr>
          <w:spacing w:val="-2"/>
          <w:sz w:val="28"/>
          <w:szCs w:val="28"/>
        </w:rPr>
        <w:t>семей;</w:t>
      </w:r>
    </w:p>
    <w:p w:rsidR="00322452" w:rsidRDefault="00ED4974">
      <w:pPr>
        <w:pStyle w:val="a3"/>
        <w:ind w:left="0" w:right="137" w:firstLine="540"/>
        <w:jc w:val="both"/>
        <w:rPr>
          <w:sz w:val="28"/>
          <w:szCs w:val="28"/>
        </w:rPr>
      </w:pPr>
      <w:r>
        <w:rPr>
          <w:sz w:val="28"/>
          <w:szCs w:val="28"/>
        </w:rPr>
        <w:t>дети военнослужащих при изменении места военной службы, дети граждан, проходящих военную</w:t>
      </w:r>
      <w:r>
        <w:rPr>
          <w:spacing w:val="80"/>
          <w:sz w:val="28"/>
          <w:szCs w:val="28"/>
        </w:rPr>
        <w:t xml:space="preserve">  </w:t>
      </w:r>
      <w:r>
        <w:rPr>
          <w:sz w:val="28"/>
          <w:szCs w:val="28"/>
        </w:rPr>
        <w:t>службу</w:t>
      </w:r>
      <w:r>
        <w:rPr>
          <w:spacing w:val="80"/>
          <w:sz w:val="28"/>
          <w:szCs w:val="28"/>
        </w:rPr>
        <w:t xml:space="preserve">  </w:t>
      </w:r>
      <w:r>
        <w:rPr>
          <w:sz w:val="28"/>
          <w:szCs w:val="28"/>
        </w:rPr>
        <w:t>по</w:t>
      </w:r>
      <w:r>
        <w:rPr>
          <w:spacing w:val="80"/>
          <w:sz w:val="28"/>
          <w:szCs w:val="28"/>
        </w:rPr>
        <w:t xml:space="preserve">  </w:t>
      </w:r>
      <w:r>
        <w:rPr>
          <w:sz w:val="28"/>
          <w:szCs w:val="28"/>
        </w:rPr>
        <w:t>контракту,</w:t>
      </w:r>
      <w:r>
        <w:rPr>
          <w:spacing w:val="80"/>
          <w:sz w:val="28"/>
          <w:szCs w:val="28"/>
        </w:rPr>
        <w:t xml:space="preserve">  </w:t>
      </w:r>
      <w:r>
        <w:rPr>
          <w:sz w:val="28"/>
          <w:szCs w:val="28"/>
        </w:rPr>
        <w:t>а</w:t>
      </w:r>
      <w:r>
        <w:rPr>
          <w:spacing w:val="80"/>
          <w:sz w:val="28"/>
          <w:szCs w:val="28"/>
        </w:rPr>
        <w:t xml:space="preserve">  </w:t>
      </w:r>
      <w:r>
        <w:rPr>
          <w:sz w:val="28"/>
          <w:szCs w:val="28"/>
        </w:rPr>
        <w:t>также</w:t>
      </w:r>
      <w:r>
        <w:rPr>
          <w:spacing w:val="80"/>
          <w:sz w:val="28"/>
          <w:szCs w:val="28"/>
        </w:rPr>
        <w:t xml:space="preserve">  </w:t>
      </w:r>
      <w:r>
        <w:rPr>
          <w:sz w:val="28"/>
          <w:szCs w:val="28"/>
        </w:rPr>
        <w:t>при</w:t>
      </w:r>
      <w:r>
        <w:rPr>
          <w:spacing w:val="80"/>
          <w:sz w:val="28"/>
          <w:szCs w:val="28"/>
        </w:rPr>
        <w:t xml:space="preserve">  </w:t>
      </w:r>
      <w:r>
        <w:rPr>
          <w:sz w:val="28"/>
          <w:szCs w:val="28"/>
        </w:rPr>
        <w:t>увольнении</w:t>
      </w:r>
      <w:r>
        <w:rPr>
          <w:spacing w:val="80"/>
          <w:sz w:val="28"/>
          <w:szCs w:val="28"/>
        </w:rPr>
        <w:t xml:space="preserve">  </w:t>
      </w:r>
      <w:r>
        <w:rPr>
          <w:sz w:val="28"/>
          <w:szCs w:val="28"/>
        </w:rPr>
        <w:t>с</w:t>
      </w:r>
      <w:r>
        <w:rPr>
          <w:spacing w:val="80"/>
          <w:sz w:val="28"/>
          <w:szCs w:val="28"/>
        </w:rPr>
        <w:t xml:space="preserve">  </w:t>
      </w:r>
      <w:r>
        <w:rPr>
          <w:sz w:val="28"/>
          <w:szCs w:val="28"/>
        </w:rPr>
        <w:t>военной</w:t>
      </w:r>
      <w:r>
        <w:rPr>
          <w:spacing w:val="80"/>
          <w:sz w:val="28"/>
          <w:szCs w:val="28"/>
        </w:rPr>
        <w:t xml:space="preserve">  </w:t>
      </w:r>
      <w:r>
        <w:rPr>
          <w:sz w:val="28"/>
          <w:szCs w:val="28"/>
        </w:rPr>
        <w:t>службы по достижении ими предельного возраста пребывания на военной службе, состоянию здоровья или в связи с организационно-штатными мероприятиями - в образовательные организации, ближайшие к новому месту военной службы или месту жительства;</w:t>
      </w:r>
    </w:p>
    <w:p w:rsidR="00322452" w:rsidRDefault="00ED4974">
      <w:pPr>
        <w:pStyle w:val="a3"/>
        <w:ind w:left="0" w:right="137" w:firstLine="540"/>
        <w:jc w:val="both"/>
        <w:rPr>
          <w:sz w:val="28"/>
          <w:szCs w:val="28"/>
        </w:rPr>
      </w:pPr>
      <w:r>
        <w:rPr>
          <w:sz w:val="28"/>
          <w:szCs w:val="28"/>
          <w:shd w:val="clear" w:color="auto" w:fill="FFFFFF"/>
        </w:rPr>
        <w:t>дети, указанные в пункте 8 статьи 24 Федерального закона от 27 мая 1998 г. N 76-ФЗ "О статусе военнослужащих", и дети, указанные в статье 28</w:t>
      </w:r>
      <w:r>
        <w:rPr>
          <w:sz w:val="28"/>
          <w:szCs w:val="28"/>
          <w:shd w:val="clear" w:color="auto" w:fill="FFFFFF"/>
          <w:vertAlign w:val="superscript"/>
        </w:rPr>
        <w:t>1</w:t>
      </w:r>
      <w:r>
        <w:rPr>
          <w:sz w:val="28"/>
          <w:szCs w:val="28"/>
          <w:shd w:val="clear" w:color="auto" w:fill="FFFFFF"/>
        </w:rPr>
        <w:t xml:space="preserve"> Федерального закона от 3 июля 2016 г. N 226-ФЗ "О войсках национальной гвардии Российской Федерации", по месту жительства их семей." Дети сотрудников войск </w:t>
      </w:r>
      <w:proofErr w:type="spellStart"/>
      <w:r>
        <w:rPr>
          <w:sz w:val="28"/>
          <w:szCs w:val="28"/>
          <w:shd w:val="clear" w:color="auto" w:fill="FFFFFF"/>
        </w:rPr>
        <w:t>нацгвардии</w:t>
      </w:r>
      <w:proofErr w:type="spellEnd"/>
      <w:r>
        <w:rPr>
          <w:sz w:val="28"/>
          <w:szCs w:val="28"/>
          <w:shd w:val="clear" w:color="auto" w:fill="FFFFFF"/>
        </w:rPr>
        <w:t>, военнослужащих и добровольцев, погибших (умерших) в ходе СВО. Речь идет в т. ч. об усыновленных (удочеренных) детях и находящихся под опекой или попечительством;</w:t>
      </w:r>
    </w:p>
    <w:p w:rsidR="00322452" w:rsidRDefault="00ED4974">
      <w:pPr>
        <w:pStyle w:val="a3"/>
        <w:ind w:left="0" w:right="145" w:firstLine="540"/>
        <w:jc w:val="both"/>
        <w:rPr>
          <w:sz w:val="28"/>
          <w:szCs w:val="28"/>
        </w:rPr>
      </w:pPr>
      <w:r>
        <w:rPr>
          <w:sz w:val="28"/>
          <w:szCs w:val="28"/>
        </w:rPr>
        <w:t>и дети иных категорий лиц в соответствии с действующим законодательством Российской Федерации.</w:t>
      </w:r>
    </w:p>
    <w:p w:rsidR="00322452" w:rsidRDefault="00ED4974">
      <w:pPr>
        <w:tabs>
          <w:tab w:val="left" w:pos="0"/>
        </w:tabs>
        <w:ind w:right="141"/>
        <w:jc w:val="both"/>
        <w:rPr>
          <w:sz w:val="28"/>
          <w:szCs w:val="28"/>
        </w:rPr>
      </w:pPr>
      <w:r>
        <w:rPr>
          <w:sz w:val="28"/>
          <w:szCs w:val="28"/>
        </w:rPr>
        <w:tab/>
        <w:t>2.13. Преимущественное право зачисления на обучение по основным общеобразовательным программам начального общего образования в образовательную организацию имеют:</w:t>
      </w:r>
    </w:p>
    <w:p w:rsidR="00322452" w:rsidRDefault="00ED4974">
      <w:pPr>
        <w:pStyle w:val="a7"/>
        <w:numPr>
          <w:ilvl w:val="3"/>
          <w:numId w:val="4"/>
        </w:numPr>
        <w:tabs>
          <w:tab w:val="left" w:pos="1191"/>
        </w:tabs>
        <w:spacing w:before="1"/>
        <w:ind w:left="0" w:right="146" w:firstLine="566"/>
        <w:rPr>
          <w:sz w:val="28"/>
          <w:szCs w:val="28"/>
        </w:rPr>
      </w:pPr>
      <w:r>
        <w:rPr>
          <w:sz w:val="28"/>
          <w:szCs w:val="28"/>
        </w:rPr>
        <w:t>ребенок, полнородные и неполнородные братья и (или) сестра которого обучаются в данной общеобразовательной организации в соответствии с Федеральным законом от 02.07.2021 г. № 310-ФЗ «О внесении изменений в статью 54 Семейного кодекса Российской Федерации и статьи 36 и 67 Федерального закона «Об образовании в Российской Федерации»;</w:t>
      </w:r>
    </w:p>
    <w:p w:rsidR="00322452" w:rsidRDefault="00ED4974">
      <w:pPr>
        <w:pStyle w:val="a7"/>
        <w:numPr>
          <w:ilvl w:val="3"/>
          <w:numId w:val="4"/>
        </w:numPr>
        <w:tabs>
          <w:tab w:val="left" w:pos="0"/>
        </w:tabs>
        <w:ind w:left="0" w:right="776" w:firstLine="0"/>
        <w:rPr>
          <w:sz w:val="28"/>
          <w:szCs w:val="28"/>
        </w:rPr>
      </w:pPr>
      <w:r>
        <w:rPr>
          <w:sz w:val="28"/>
          <w:szCs w:val="28"/>
        </w:rPr>
        <w:t>ребенок,</w:t>
      </w:r>
      <w:r>
        <w:rPr>
          <w:spacing w:val="-6"/>
          <w:sz w:val="28"/>
          <w:szCs w:val="28"/>
        </w:rPr>
        <w:t xml:space="preserve"> </w:t>
      </w:r>
      <w:r>
        <w:rPr>
          <w:sz w:val="28"/>
          <w:szCs w:val="28"/>
        </w:rPr>
        <w:t>родитель</w:t>
      </w:r>
      <w:r>
        <w:rPr>
          <w:spacing w:val="-6"/>
          <w:sz w:val="28"/>
          <w:szCs w:val="28"/>
        </w:rPr>
        <w:t xml:space="preserve"> </w:t>
      </w:r>
      <w:r>
        <w:rPr>
          <w:sz w:val="28"/>
          <w:szCs w:val="28"/>
        </w:rPr>
        <w:t>(законный</w:t>
      </w:r>
      <w:r>
        <w:rPr>
          <w:spacing w:val="-6"/>
          <w:sz w:val="28"/>
          <w:szCs w:val="28"/>
        </w:rPr>
        <w:t xml:space="preserve"> </w:t>
      </w:r>
      <w:r>
        <w:rPr>
          <w:sz w:val="28"/>
          <w:szCs w:val="28"/>
        </w:rPr>
        <w:t>представитель)</w:t>
      </w:r>
      <w:r>
        <w:rPr>
          <w:spacing w:val="-9"/>
          <w:sz w:val="28"/>
          <w:szCs w:val="28"/>
        </w:rPr>
        <w:t xml:space="preserve"> </w:t>
      </w:r>
      <w:r>
        <w:rPr>
          <w:sz w:val="28"/>
          <w:szCs w:val="28"/>
        </w:rPr>
        <w:t>которого</w:t>
      </w:r>
      <w:r>
        <w:rPr>
          <w:spacing w:val="-6"/>
          <w:sz w:val="28"/>
          <w:szCs w:val="28"/>
        </w:rPr>
        <w:t xml:space="preserve"> </w:t>
      </w:r>
      <w:r>
        <w:rPr>
          <w:sz w:val="28"/>
          <w:szCs w:val="28"/>
        </w:rPr>
        <w:t>занимает</w:t>
      </w:r>
      <w:r>
        <w:rPr>
          <w:spacing w:val="-6"/>
          <w:sz w:val="28"/>
          <w:szCs w:val="28"/>
        </w:rPr>
        <w:t xml:space="preserve"> </w:t>
      </w:r>
      <w:r>
        <w:rPr>
          <w:sz w:val="28"/>
          <w:szCs w:val="28"/>
        </w:rPr>
        <w:t>штатную</w:t>
      </w:r>
      <w:r>
        <w:rPr>
          <w:spacing w:val="-6"/>
          <w:sz w:val="28"/>
          <w:szCs w:val="28"/>
        </w:rPr>
        <w:t xml:space="preserve"> </w:t>
      </w:r>
      <w:r>
        <w:rPr>
          <w:sz w:val="28"/>
          <w:szCs w:val="28"/>
        </w:rPr>
        <w:t>должность в данной общеобразовательной организации.</w:t>
      </w:r>
    </w:p>
    <w:p w:rsidR="00322452" w:rsidRDefault="00ED4974">
      <w:pPr>
        <w:ind w:right="138" w:firstLine="566"/>
        <w:jc w:val="both"/>
        <w:rPr>
          <w:sz w:val="28"/>
          <w:szCs w:val="28"/>
        </w:rPr>
      </w:pPr>
      <w:r>
        <w:rPr>
          <w:b/>
          <w:sz w:val="28"/>
          <w:szCs w:val="28"/>
        </w:rPr>
        <w:t>2.14. 2 этап (с</w:t>
      </w:r>
      <w:r>
        <w:rPr>
          <w:b/>
          <w:spacing w:val="-1"/>
          <w:sz w:val="28"/>
          <w:szCs w:val="28"/>
        </w:rPr>
        <w:t xml:space="preserve"> </w:t>
      </w:r>
      <w:r>
        <w:rPr>
          <w:b/>
          <w:sz w:val="28"/>
          <w:szCs w:val="28"/>
        </w:rPr>
        <w:t>06 июля</w:t>
      </w:r>
      <w:r>
        <w:rPr>
          <w:b/>
          <w:spacing w:val="-1"/>
          <w:sz w:val="28"/>
          <w:szCs w:val="28"/>
        </w:rPr>
        <w:t xml:space="preserve"> </w:t>
      </w:r>
      <w:r>
        <w:rPr>
          <w:b/>
          <w:sz w:val="28"/>
          <w:szCs w:val="28"/>
        </w:rPr>
        <w:t>по 05 сентября)</w:t>
      </w:r>
      <w:r>
        <w:rPr>
          <w:b/>
          <w:spacing w:val="-1"/>
          <w:sz w:val="28"/>
          <w:szCs w:val="28"/>
        </w:rPr>
        <w:t xml:space="preserve"> </w:t>
      </w:r>
      <w:r>
        <w:rPr>
          <w:sz w:val="28"/>
          <w:szCs w:val="28"/>
        </w:rPr>
        <w:t>– подача</w:t>
      </w:r>
      <w:r>
        <w:rPr>
          <w:spacing w:val="-1"/>
          <w:sz w:val="28"/>
          <w:szCs w:val="28"/>
        </w:rPr>
        <w:t xml:space="preserve"> </w:t>
      </w:r>
      <w:r>
        <w:rPr>
          <w:sz w:val="28"/>
          <w:szCs w:val="28"/>
        </w:rPr>
        <w:t xml:space="preserve">заявлений гражданами, чьи </w:t>
      </w:r>
      <w:r>
        <w:rPr>
          <w:sz w:val="28"/>
          <w:szCs w:val="28"/>
        </w:rPr>
        <w:lastRenderedPageBreak/>
        <w:t>дети не</w:t>
      </w:r>
      <w:r>
        <w:rPr>
          <w:spacing w:val="-1"/>
          <w:sz w:val="28"/>
          <w:szCs w:val="28"/>
        </w:rPr>
        <w:t xml:space="preserve"> </w:t>
      </w:r>
      <w:r>
        <w:rPr>
          <w:sz w:val="28"/>
          <w:szCs w:val="28"/>
        </w:rPr>
        <w:t>проживают на закрепленной территории.</w:t>
      </w:r>
    </w:p>
    <w:p w:rsidR="00322452" w:rsidRDefault="00ED4974">
      <w:pPr>
        <w:pStyle w:val="a3"/>
        <w:ind w:left="0"/>
        <w:jc w:val="both"/>
        <w:rPr>
          <w:sz w:val="28"/>
          <w:szCs w:val="28"/>
        </w:rPr>
      </w:pPr>
      <w:r>
        <w:rPr>
          <w:sz w:val="28"/>
          <w:szCs w:val="28"/>
          <w:u w:val="single"/>
        </w:rPr>
        <w:t>Основные</w:t>
      </w:r>
      <w:r>
        <w:rPr>
          <w:spacing w:val="-7"/>
          <w:sz w:val="28"/>
          <w:szCs w:val="28"/>
          <w:u w:val="single"/>
        </w:rPr>
        <w:t xml:space="preserve"> </w:t>
      </w:r>
      <w:r>
        <w:rPr>
          <w:sz w:val="28"/>
          <w:szCs w:val="28"/>
          <w:u w:val="single"/>
        </w:rPr>
        <w:t>критерии</w:t>
      </w:r>
      <w:r>
        <w:rPr>
          <w:spacing w:val="-6"/>
          <w:sz w:val="28"/>
          <w:szCs w:val="28"/>
          <w:u w:val="single"/>
        </w:rPr>
        <w:t xml:space="preserve"> </w:t>
      </w:r>
      <w:r>
        <w:rPr>
          <w:sz w:val="28"/>
          <w:szCs w:val="28"/>
          <w:u w:val="single"/>
        </w:rPr>
        <w:t>приема:</w:t>
      </w:r>
      <w:r>
        <w:rPr>
          <w:spacing w:val="-2"/>
          <w:sz w:val="28"/>
          <w:szCs w:val="28"/>
        </w:rPr>
        <w:t xml:space="preserve"> </w:t>
      </w:r>
      <w:r>
        <w:rPr>
          <w:sz w:val="28"/>
          <w:szCs w:val="28"/>
        </w:rPr>
        <w:t>наличие</w:t>
      </w:r>
      <w:r>
        <w:rPr>
          <w:spacing w:val="-5"/>
          <w:sz w:val="28"/>
          <w:szCs w:val="28"/>
        </w:rPr>
        <w:t xml:space="preserve"> </w:t>
      </w:r>
      <w:r>
        <w:rPr>
          <w:sz w:val="28"/>
          <w:szCs w:val="28"/>
        </w:rPr>
        <w:t>свободных</w:t>
      </w:r>
      <w:r>
        <w:rPr>
          <w:spacing w:val="-3"/>
          <w:sz w:val="28"/>
          <w:szCs w:val="28"/>
        </w:rPr>
        <w:t xml:space="preserve"> </w:t>
      </w:r>
      <w:r>
        <w:rPr>
          <w:spacing w:val="-2"/>
          <w:sz w:val="28"/>
          <w:szCs w:val="28"/>
        </w:rPr>
        <w:t>мест.</w:t>
      </w:r>
    </w:p>
    <w:p w:rsidR="00322452" w:rsidRDefault="00ED4974">
      <w:pPr>
        <w:pStyle w:val="a3"/>
        <w:ind w:left="0" w:right="136" w:firstLine="566"/>
        <w:jc w:val="both"/>
        <w:rPr>
          <w:sz w:val="28"/>
          <w:szCs w:val="28"/>
        </w:rPr>
      </w:pPr>
      <w:r>
        <w:rPr>
          <w:sz w:val="28"/>
          <w:szCs w:val="28"/>
        </w:rPr>
        <w:t>При завершении приема в первый класс детей, проживающих на закрепленной территории, Школа начинает осуществлять прием детей, не проживающих на закрепленной территории, 6 июля текущего года. Информация о дате начала подачи заявлений предоставляется образовательной организацией посредством информационных стендов и официальных сайтов, а также Портала.</w:t>
      </w:r>
    </w:p>
    <w:p w:rsidR="00322452" w:rsidRDefault="00ED4974">
      <w:pPr>
        <w:pStyle w:val="a7"/>
        <w:ind w:left="0" w:right="396"/>
        <w:rPr>
          <w:sz w:val="28"/>
          <w:szCs w:val="28"/>
        </w:rPr>
      </w:pPr>
      <w:r>
        <w:rPr>
          <w:sz w:val="28"/>
          <w:szCs w:val="28"/>
        </w:rPr>
        <w:tab/>
        <w:t>2.15. С</w:t>
      </w:r>
      <w:r>
        <w:rPr>
          <w:spacing w:val="-4"/>
          <w:sz w:val="28"/>
          <w:szCs w:val="28"/>
        </w:rPr>
        <w:t xml:space="preserve"> </w:t>
      </w:r>
      <w:r>
        <w:rPr>
          <w:sz w:val="28"/>
          <w:szCs w:val="28"/>
        </w:rPr>
        <w:t>целью</w:t>
      </w:r>
      <w:r>
        <w:rPr>
          <w:spacing w:val="-6"/>
          <w:sz w:val="28"/>
          <w:szCs w:val="28"/>
        </w:rPr>
        <w:t xml:space="preserve"> </w:t>
      </w:r>
      <w:r>
        <w:rPr>
          <w:sz w:val="28"/>
          <w:szCs w:val="28"/>
        </w:rPr>
        <w:t>проведения</w:t>
      </w:r>
      <w:r>
        <w:rPr>
          <w:spacing w:val="-4"/>
          <w:sz w:val="28"/>
          <w:szCs w:val="28"/>
        </w:rPr>
        <w:t xml:space="preserve"> </w:t>
      </w:r>
      <w:r>
        <w:rPr>
          <w:sz w:val="28"/>
          <w:szCs w:val="28"/>
        </w:rPr>
        <w:t>организованного</w:t>
      </w:r>
      <w:r>
        <w:rPr>
          <w:spacing w:val="-4"/>
          <w:sz w:val="28"/>
          <w:szCs w:val="28"/>
        </w:rPr>
        <w:t xml:space="preserve"> </w:t>
      </w:r>
      <w:r>
        <w:rPr>
          <w:sz w:val="28"/>
          <w:szCs w:val="28"/>
        </w:rPr>
        <w:t>приема</w:t>
      </w:r>
      <w:r>
        <w:rPr>
          <w:spacing w:val="-5"/>
          <w:sz w:val="28"/>
          <w:szCs w:val="28"/>
        </w:rPr>
        <w:t xml:space="preserve"> </w:t>
      </w:r>
      <w:r>
        <w:rPr>
          <w:sz w:val="28"/>
          <w:szCs w:val="28"/>
        </w:rPr>
        <w:t>в</w:t>
      </w:r>
      <w:r>
        <w:rPr>
          <w:spacing w:val="-5"/>
          <w:sz w:val="28"/>
          <w:szCs w:val="28"/>
        </w:rPr>
        <w:t xml:space="preserve"> </w:t>
      </w:r>
      <w:r>
        <w:rPr>
          <w:sz w:val="28"/>
          <w:szCs w:val="28"/>
        </w:rPr>
        <w:t>первый</w:t>
      </w:r>
      <w:r>
        <w:rPr>
          <w:spacing w:val="-4"/>
          <w:sz w:val="28"/>
          <w:szCs w:val="28"/>
        </w:rPr>
        <w:t xml:space="preserve"> </w:t>
      </w:r>
      <w:r>
        <w:rPr>
          <w:sz w:val="28"/>
          <w:szCs w:val="28"/>
        </w:rPr>
        <w:t>класс</w:t>
      </w:r>
      <w:r>
        <w:rPr>
          <w:spacing w:val="-3"/>
          <w:sz w:val="28"/>
          <w:szCs w:val="28"/>
        </w:rPr>
        <w:t xml:space="preserve"> </w:t>
      </w:r>
      <w:r>
        <w:rPr>
          <w:sz w:val="28"/>
          <w:szCs w:val="28"/>
        </w:rPr>
        <w:t>администрация</w:t>
      </w:r>
      <w:r>
        <w:rPr>
          <w:spacing w:val="-4"/>
          <w:sz w:val="28"/>
          <w:szCs w:val="28"/>
        </w:rPr>
        <w:t xml:space="preserve"> МБОУ «Школа № 18»</w:t>
      </w:r>
      <w:r>
        <w:rPr>
          <w:sz w:val="28"/>
          <w:szCs w:val="28"/>
        </w:rPr>
        <w:t>:</w:t>
      </w:r>
    </w:p>
    <w:p w:rsidR="00322452" w:rsidRDefault="00ED4974">
      <w:pPr>
        <w:pStyle w:val="a3"/>
        <w:ind w:left="0" w:right="506" w:firstLine="720"/>
        <w:jc w:val="both"/>
        <w:rPr>
          <w:sz w:val="28"/>
          <w:szCs w:val="28"/>
        </w:rPr>
      </w:pPr>
      <w:r>
        <w:rPr>
          <w:sz w:val="28"/>
          <w:szCs w:val="28"/>
        </w:rPr>
        <w:t>-назначает</w:t>
      </w:r>
      <w:r>
        <w:rPr>
          <w:spacing w:val="-5"/>
          <w:sz w:val="28"/>
          <w:szCs w:val="28"/>
        </w:rPr>
        <w:t xml:space="preserve"> </w:t>
      </w:r>
      <w:r>
        <w:rPr>
          <w:sz w:val="28"/>
          <w:szCs w:val="28"/>
        </w:rPr>
        <w:t>должностных</w:t>
      </w:r>
      <w:r>
        <w:rPr>
          <w:spacing w:val="-3"/>
          <w:sz w:val="28"/>
          <w:szCs w:val="28"/>
        </w:rPr>
        <w:t xml:space="preserve"> </w:t>
      </w:r>
      <w:r>
        <w:rPr>
          <w:sz w:val="28"/>
          <w:szCs w:val="28"/>
        </w:rPr>
        <w:t>лиц,</w:t>
      </w:r>
      <w:r>
        <w:rPr>
          <w:spacing w:val="-5"/>
          <w:sz w:val="28"/>
          <w:szCs w:val="28"/>
        </w:rPr>
        <w:t xml:space="preserve"> </w:t>
      </w:r>
      <w:r>
        <w:rPr>
          <w:sz w:val="28"/>
          <w:szCs w:val="28"/>
        </w:rPr>
        <w:t>ответственных</w:t>
      </w:r>
      <w:r>
        <w:rPr>
          <w:spacing w:val="-6"/>
          <w:sz w:val="28"/>
          <w:szCs w:val="28"/>
        </w:rPr>
        <w:t xml:space="preserve"> </w:t>
      </w:r>
      <w:r>
        <w:rPr>
          <w:sz w:val="28"/>
          <w:szCs w:val="28"/>
        </w:rPr>
        <w:t>за</w:t>
      </w:r>
      <w:r>
        <w:rPr>
          <w:spacing w:val="-6"/>
          <w:sz w:val="28"/>
          <w:szCs w:val="28"/>
        </w:rPr>
        <w:t xml:space="preserve"> </w:t>
      </w:r>
      <w:r>
        <w:rPr>
          <w:sz w:val="28"/>
          <w:szCs w:val="28"/>
        </w:rPr>
        <w:t>прием</w:t>
      </w:r>
      <w:r>
        <w:rPr>
          <w:spacing w:val="-6"/>
          <w:sz w:val="28"/>
          <w:szCs w:val="28"/>
        </w:rPr>
        <w:t xml:space="preserve"> </w:t>
      </w:r>
      <w:r>
        <w:rPr>
          <w:sz w:val="28"/>
          <w:szCs w:val="28"/>
        </w:rPr>
        <w:t>документов</w:t>
      </w:r>
      <w:r>
        <w:rPr>
          <w:spacing w:val="-6"/>
          <w:sz w:val="28"/>
          <w:szCs w:val="28"/>
        </w:rPr>
        <w:t xml:space="preserve"> </w:t>
      </w:r>
      <w:r>
        <w:rPr>
          <w:sz w:val="28"/>
          <w:szCs w:val="28"/>
        </w:rPr>
        <w:t>родителей</w:t>
      </w:r>
      <w:r>
        <w:rPr>
          <w:spacing w:val="-5"/>
          <w:sz w:val="28"/>
          <w:szCs w:val="28"/>
        </w:rPr>
        <w:t xml:space="preserve"> </w:t>
      </w:r>
      <w:r>
        <w:rPr>
          <w:sz w:val="28"/>
          <w:szCs w:val="28"/>
        </w:rPr>
        <w:t xml:space="preserve">(законных представителей); </w:t>
      </w:r>
    </w:p>
    <w:p w:rsidR="00322452" w:rsidRDefault="00ED4974">
      <w:pPr>
        <w:pStyle w:val="a3"/>
        <w:spacing w:before="1"/>
        <w:ind w:left="0" w:right="248" w:firstLine="708"/>
        <w:jc w:val="both"/>
        <w:rPr>
          <w:sz w:val="28"/>
          <w:szCs w:val="28"/>
        </w:rPr>
      </w:pPr>
      <w:r>
        <w:rPr>
          <w:sz w:val="28"/>
          <w:szCs w:val="28"/>
        </w:rPr>
        <w:t>размещает на информационном стенде в «МБОУ «Школа №18», на официальном сайте в сети «Интернет»</w:t>
      </w:r>
      <w:r>
        <w:rPr>
          <w:spacing w:val="-8"/>
          <w:sz w:val="28"/>
          <w:szCs w:val="28"/>
        </w:rPr>
        <w:t xml:space="preserve"> </w:t>
      </w:r>
      <w:r>
        <w:rPr>
          <w:sz w:val="28"/>
          <w:szCs w:val="28"/>
        </w:rPr>
        <w:t>информацию о количестве мест в первых классах;</w:t>
      </w:r>
    </w:p>
    <w:p w:rsidR="00322452" w:rsidRDefault="00ED4974">
      <w:pPr>
        <w:pStyle w:val="a3"/>
        <w:ind w:left="0" w:right="248" w:firstLine="708"/>
        <w:jc w:val="both"/>
        <w:rPr>
          <w:sz w:val="28"/>
          <w:szCs w:val="28"/>
        </w:rPr>
      </w:pPr>
      <w:r>
        <w:rPr>
          <w:sz w:val="28"/>
          <w:szCs w:val="28"/>
        </w:rPr>
        <w:t>размещает на информационном стенде в МБОУ «Школа № 18», на официальном сайте в сети «Интернет»</w:t>
      </w:r>
      <w:r>
        <w:rPr>
          <w:spacing w:val="-11"/>
          <w:sz w:val="28"/>
          <w:szCs w:val="28"/>
        </w:rPr>
        <w:t xml:space="preserve"> </w:t>
      </w:r>
      <w:r>
        <w:rPr>
          <w:sz w:val="28"/>
          <w:szCs w:val="28"/>
        </w:rPr>
        <w:t>не</w:t>
      </w:r>
      <w:r>
        <w:rPr>
          <w:spacing w:val="-4"/>
          <w:sz w:val="28"/>
          <w:szCs w:val="28"/>
        </w:rPr>
        <w:t xml:space="preserve"> </w:t>
      </w:r>
      <w:r>
        <w:rPr>
          <w:sz w:val="28"/>
          <w:szCs w:val="28"/>
        </w:rPr>
        <w:t>позднее</w:t>
      </w:r>
      <w:r>
        <w:rPr>
          <w:spacing w:val="-1"/>
          <w:sz w:val="28"/>
          <w:szCs w:val="28"/>
        </w:rPr>
        <w:t xml:space="preserve"> </w:t>
      </w:r>
      <w:r>
        <w:rPr>
          <w:sz w:val="28"/>
          <w:szCs w:val="28"/>
        </w:rPr>
        <w:t>5</w:t>
      </w:r>
      <w:r>
        <w:rPr>
          <w:spacing w:val="-3"/>
          <w:sz w:val="28"/>
          <w:szCs w:val="28"/>
        </w:rPr>
        <w:t xml:space="preserve"> </w:t>
      </w:r>
      <w:r>
        <w:rPr>
          <w:sz w:val="28"/>
          <w:szCs w:val="28"/>
        </w:rPr>
        <w:t>июля</w:t>
      </w:r>
      <w:r>
        <w:rPr>
          <w:spacing w:val="-3"/>
          <w:sz w:val="28"/>
          <w:szCs w:val="28"/>
        </w:rPr>
        <w:t xml:space="preserve"> </w:t>
      </w:r>
      <w:r>
        <w:rPr>
          <w:sz w:val="28"/>
          <w:szCs w:val="28"/>
        </w:rPr>
        <w:t>текущего</w:t>
      </w:r>
      <w:r>
        <w:rPr>
          <w:spacing w:val="-3"/>
          <w:sz w:val="28"/>
          <w:szCs w:val="28"/>
        </w:rPr>
        <w:t xml:space="preserve"> </w:t>
      </w:r>
      <w:r>
        <w:rPr>
          <w:sz w:val="28"/>
          <w:szCs w:val="28"/>
        </w:rPr>
        <w:t>года</w:t>
      </w:r>
      <w:r>
        <w:rPr>
          <w:spacing w:val="-4"/>
          <w:sz w:val="28"/>
          <w:szCs w:val="28"/>
        </w:rPr>
        <w:t xml:space="preserve"> </w:t>
      </w:r>
      <w:r>
        <w:rPr>
          <w:sz w:val="28"/>
          <w:szCs w:val="28"/>
        </w:rPr>
        <w:t>информацию</w:t>
      </w:r>
      <w:r>
        <w:rPr>
          <w:spacing w:val="-3"/>
          <w:sz w:val="28"/>
          <w:szCs w:val="28"/>
        </w:rPr>
        <w:t xml:space="preserve"> </w:t>
      </w:r>
      <w:r>
        <w:rPr>
          <w:sz w:val="28"/>
          <w:szCs w:val="28"/>
        </w:rPr>
        <w:t>о</w:t>
      </w:r>
      <w:r>
        <w:rPr>
          <w:spacing w:val="-6"/>
          <w:sz w:val="28"/>
          <w:szCs w:val="28"/>
        </w:rPr>
        <w:t xml:space="preserve"> </w:t>
      </w:r>
      <w:r>
        <w:rPr>
          <w:sz w:val="28"/>
          <w:szCs w:val="28"/>
        </w:rPr>
        <w:t>наличии</w:t>
      </w:r>
      <w:r>
        <w:rPr>
          <w:spacing w:val="-3"/>
          <w:sz w:val="28"/>
          <w:szCs w:val="28"/>
        </w:rPr>
        <w:t xml:space="preserve"> </w:t>
      </w:r>
      <w:r>
        <w:rPr>
          <w:sz w:val="28"/>
          <w:szCs w:val="28"/>
        </w:rPr>
        <w:t>свободных</w:t>
      </w:r>
      <w:r>
        <w:rPr>
          <w:spacing w:val="-1"/>
          <w:sz w:val="28"/>
          <w:szCs w:val="28"/>
        </w:rPr>
        <w:t xml:space="preserve"> </w:t>
      </w:r>
      <w:r>
        <w:rPr>
          <w:sz w:val="28"/>
          <w:szCs w:val="28"/>
        </w:rPr>
        <w:t>мест</w:t>
      </w:r>
      <w:r>
        <w:rPr>
          <w:spacing w:val="-3"/>
          <w:sz w:val="28"/>
          <w:szCs w:val="28"/>
        </w:rPr>
        <w:t xml:space="preserve"> </w:t>
      </w:r>
      <w:r>
        <w:rPr>
          <w:sz w:val="28"/>
          <w:szCs w:val="28"/>
        </w:rPr>
        <w:t>для приема детей, не проживающих на закрепленной территории;</w:t>
      </w:r>
    </w:p>
    <w:p w:rsidR="00322452" w:rsidRDefault="00ED4974">
      <w:pPr>
        <w:pStyle w:val="a3"/>
        <w:ind w:left="0" w:firstLine="708"/>
        <w:jc w:val="both"/>
        <w:rPr>
          <w:sz w:val="28"/>
          <w:szCs w:val="28"/>
        </w:rPr>
      </w:pPr>
      <w:r>
        <w:rPr>
          <w:sz w:val="28"/>
          <w:szCs w:val="28"/>
        </w:rPr>
        <w:t>утверждает</w:t>
      </w:r>
      <w:r>
        <w:rPr>
          <w:spacing w:val="-4"/>
          <w:sz w:val="28"/>
          <w:szCs w:val="28"/>
        </w:rPr>
        <w:t xml:space="preserve"> </w:t>
      </w:r>
      <w:r>
        <w:rPr>
          <w:sz w:val="28"/>
          <w:szCs w:val="28"/>
        </w:rPr>
        <w:t>график</w:t>
      </w:r>
      <w:r>
        <w:rPr>
          <w:spacing w:val="-4"/>
          <w:sz w:val="28"/>
          <w:szCs w:val="28"/>
        </w:rPr>
        <w:t xml:space="preserve"> </w:t>
      </w:r>
      <w:r>
        <w:rPr>
          <w:sz w:val="28"/>
          <w:szCs w:val="28"/>
        </w:rPr>
        <w:t>приема</w:t>
      </w:r>
      <w:r>
        <w:rPr>
          <w:spacing w:val="-4"/>
          <w:sz w:val="28"/>
          <w:szCs w:val="28"/>
        </w:rPr>
        <w:t xml:space="preserve"> </w:t>
      </w:r>
      <w:r>
        <w:rPr>
          <w:sz w:val="28"/>
          <w:szCs w:val="28"/>
        </w:rPr>
        <w:t>документов</w:t>
      </w:r>
      <w:r>
        <w:rPr>
          <w:spacing w:val="-4"/>
          <w:sz w:val="28"/>
          <w:szCs w:val="28"/>
        </w:rPr>
        <w:t>;</w:t>
      </w:r>
    </w:p>
    <w:p w:rsidR="00322452" w:rsidRDefault="00ED4974">
      <w:pPr>
        <w:pStyle w:val="a3"/>
        <w:ind w:left="0" w:firstLine="720"/>
        <w:jc w:val="both"/>
        <w:rPr>
          <w:sz w:val="28"/>
          <w:szCs w:val="28"/>
        </w:rPr>
      </w:pPr>
      <w:r>
        <w:rPr>
          <w:sz w:val="28"/>
          <w:szCs w:val="28"/>
        </w:rPr>
        <w:t>Приказ</w:t>
      </w:r>
      <w:r>
        <w:rPr>
          <w:spacing w:val="-4"/>
          <w:sz w:val="28"/>
          <w:szCs w:val="28"/>
        </w:rPr>
        <w:t xml:space="preserve"> МБОУ «Школа № 18»</w:t>
      </w:r>
      <w:r>
        <w:rPr>
          <w:spacing w:val="-2"/>
          <w:sz w:val="28"/>
          <w:szCs w:val="28"/>
        </w:rPr>
        <w:t xml:space="preserve"> </w:t>
      </w:r>
      <w:r>
        <w:rPr>
          <w:sz w:val="28"/>
          <w:szCs w:val="28"/>
        </w:rPr>
        <w:t>о</w:t>
      </w:r>
      <w:r>
        <w:rPr>
          <w:spacing w:val="-2"/>
          <w:sz w:val="28"/>
          <w:szCs w:val="28"/>
        </w:rPr>
        <w:t xml:space="preserve"> </w:t>
      </w:r>
      <w:r>
        <w:rPr>
          <w:sz w:val="28"/>
          <w:szCs w:val="28"/>
        </w:rPr>
        <w:t>назначении</w:t>
      </w:r>
      <w:r>
        <w:rPr>
          <w:spacing w:val="-2"/>
          <w:sz w:val="28"/>
          <w:szCs w:val="28"/>
        </w:rPr>
        <w:t xml:space="preserve"> </w:t>
      </w:r>
      <w:r>
        <w:rPr>
          <w:sz w:val="28"/>
          <w:szCs w:val="28"/>
        </w:rPr>
        <w:t>должностных</w:t>
      </w:r>
      <w:r>
        <w:rPr>
          <w:spacing w:val="-1"/>
          <w:sz w:val="28"/>
          <w:szCs w:val="28"/>
        </w:rPr>
        <w:t xml:space="preserve"> </w:t>
      </w:r>
      <w:r>
        <w:rPr>
          <w:sz w:val="28"/>
          <w:szCs w:val="28"/>
        </w:rPr>
        <w:t>лиц,</w:t>
      </w:r>
      <w:r>
        <w:rPr>
          <w:spacing w:val="-2"/>
          <w:sz w:val="28"/>
          <w:szCs w:val="28"/>
        </w:rPr>
        <w:t xml:space="preserve"> </w:t>
      </w:r>
      <w:r>
        <w:rPr>
          <w:sz w:val="28"/>
          <w:szCs w:val="28"/>
        </w:rPr>
        <w:t>ответственных</w:t>
      </w:r>
      <w:r>
        <w:rPr>
          <w:spacing w:val="-3"/>
          <w:sz w:val="28"/>
          <w:szCs w:val="28"/>
        </w:rPr>
        <w:t xml:space="preserve"> </w:t>
      </w:r>
      <w:r>
        <w:rPr>
          <w:sz w:val="28"/>
          <w:szCs w:val="28"/>
        </w:rPr>
        <w:t>за</w:t>
      </w:r>
      <w:r>
        <w:rPr>
          <w:spacing w:val="-2"/>
          <w:sz w:val="28"/>
          <w:szCs w:val="28"/>
        </w:rPr>
        <w:t xml:space="preserve"> прием </w:t>
      </w:r>
      <w:r>
        <w:rPr>
          <w:sz w:val="28"/>
          <w:szCs w:val="28"/>
        </w:rPr>
        <w:t>документов</w:t>
      </w:r>
      <w:r>
        <w:rPr>
          <w:spacing w:val="-5"/>
          <w:sz w:val="28"/>
          <w:szCs w:val="28"/>
        </w:rPr>
        <w:t xml:space="preserve"> </w:t>
      </w:r>
      <w:r>
        <w:rPr>
          <w:sz w:val="28"/>
          <w:szCs w:val="28"/>
        </w:rPr>
        <w:t>родителей</w:t>
      </w:r>
      <w:r>
        <w:rPr>
          <w:spacing w:val="-4"/>
          <w:sz w:val="28"/>
          <w:szCs w:val="28"/>
        </w:rPr>
        <w:t xml:space="preserve"> </w:t>
      </w:r>
      <w:r>
        <w:rPr>
          <w:sz w:val="28"/>
          <w:szCs w:val="28"/>
        </w:rPr>
        <w:t>(законных</w:t>
      </w:r>
      <w:r>
        <w:rPr>
          <w:spacing w:val="-2"/>
          <w:sz w:val="28"/>
          <w:szCs w:val="28"/>
        </w:rPr>
        <w:t xml:space="preserve"> </w:t>
      </w:r>
      <w:r>
        <w:rPr>
          <w:sz w:val="28"/>
          <w:szCs w:val="28"/>
        </w:rPr>
        <w:t>представителей)</w:t>
      </w:r>
      <w:r>
        <w:rPr>
          <w:spacing w:val="-4"/>
          <w:sz w:val="28"/>
          <w:szCs w:val="28"/>
        </w:rPr>
        <w:t xml:space="preserve"> </w:t>
      </w:r>
      <w:r>
        <w:rPr>
          <w:sz w:val="28"/>
          <w:szCs w:val="28"/>
        </w:rPr>
        <w:t>и</w:t>
      </w:r>
      <w:r>
        <w:rPr>
          <w:spacing w:val="-5"/>
          <w:sz w:val="28"/>
          <w:szCs w:val="28"/>
        </w:rPr>
        <w:t xml:space="preserve"> </w:t>
      </w:r>
      <w:r>
        <w:rPr>
          <w:sz w:val="28"/>
          <w:szCs w:val="28"/>
        </w:rPr>
        <w:t>график</w:t>
      </w:r>
      <w:r>
        <w:rPr>
          <w:spacing w:val="-6"/>
          <w:sz w:val="28"/>
          <w:szCs w:val="28"/>
        </w:rPr>
        <w:t xml:space="preserve"> </w:t>
      </w:r>
      <w:r>
        <w:rPr>
          <w:sz w:val="28"/>
          <w:szCs w:val="28"/>
        </w:rPr>
        <w:t>приема</w:t>
      </w:r>
      <w:r>
        <w:rPr>
          <w:spacing w:val="-5"/>
          <w:sz w:val="28"/>
          <w:szCs w:val="28"/>
        </w:rPr>
        <w:t xml:space="preserve"> </w:t>
      </w:r>
      <w:r>
        <w:rPr>
          <w:sz w:val="28"/>
          <w:szCs w:val="28"/>
        </w:rPr>
        <w:t>документов</w:t>
      </w:r>
      <w:r>
        <w:rPr>
          <w:spacing w:val="-5"/>
          <w:sz w:val="28"/>
          <w:szCs w:val="28"/>
        </w:rPr>
        <w:t xml:space="preserve"> </w:t>
      </w:r>
      <w:r>
        <w:rPr>
          <w:sz w:val="28"/>
          <w:szCs w:val="28"/>
        </w:rPr>
        <w:t>размещаются</w:t>
      </w:r>
      <w:r>
        <w:rPr>
          <w:spacing w:val="-4"/>
          <w:sz w:val="28"/>
          <w:szCs w:val="28"/>
        </w:rPr>
        <w:t xml:space="preserve"> </w:t>
      </w:r>
      <w:r>
        <w:rPr>
          <w:sz w:val="28"/>
          <w:szCs w:val="28"/>
        </w:rPr>
        <w:t>на информационном стенде, на официальном сайте в сети «Интернет».</w:t>
      </w:r>
    </w:p>
    <w:p w:rsidR="00322452" w:rsidRDefault="00ED4974">
      <w:pPr>
        <w:pStyle w:val="a7"/>
        <w:ind w:left="0" w:right="167"/>
        <w:rPr>
          <w:sz w:val="28"/>
          <w:szCs w:val="28"/>
        </w:rPr>
      </w:pPr>
      <w:r>
        <w:rPr>
          <w:sz w:val="28"/>
          <w:szCs w:val="28"/>
        </w:rPr>
        <w:tab/>
        <w:t>2.16. При</w:t>
      </w:r>
      <w:r>
        <w:rPr>
          <w:spacing w:val="-3"/>
          <w:sz w:val="28"/>
          <w:szCs w:val="28"/>
        </w:rPr>
        <w:t xml:space="preserve"> </w:t>
      </w:r>
      <w:r>
        <w:rPr>
          <w:sz w:val="28"/>
          <w:szCs w:val="28"/>
        </w:rPr>
        <w:t>приеме</w:t>
      </w:r>
      <w:r>
        <w:rPr>
          <w:spacing w:val="-4"/>
          <w:sz w:val="28"/>
          <w:szCs w:val="28"/>
        </w:rPr>
        <w:t xml:space="preserve"> </w:t>
      </w:r>
      <w:r>
        <w:rPr>
          <w:sz w:val="28"/>
          <w:szCs w:val="28"/>
        </w:rPr>
        <w:t>на</w:t>
      </w:r>
      <w:r>
        <w:rPr>
          <w:spacing w:val="-4"/>
          <w:sz w:val="28"/>
          <w:szCs w:val="28"/>
        </w:rPr>
        <w:t xml:space="preserve"> </w:t>
      </w:r>
      <w:r>
        <w:rPr>
          <w:sz w:val="28"/>
          <w:szCs w:val="28"/>
        </w:rPr>
        <w:t>обучение</w:t>
      </w:r>
      <w:r>
        <w:rPr>
          <w:spacing w:val="-4"/>
          <w:sz w:val="28"/>
          <w:szCs w:val="28"/>
        </w:rPr>
        <w:t xml:space="preserve"> </w:t>
      </w:r>
      <w:r>
        <w:rPr>
          <w:sz w:val="28"/>
          <w:szCs w:val="28"/>
        </w:rPr>
        <w:t>наличие</w:t>
      </w:r>
      <w:r>
        <w:rPr>
          <w:spacing w:val="-4"/>
          <w:sz w:val="28"/>
          <w:szCs w:val="28"/>
        </w:rPr>
        <w:t xml:space="preserve"> </w:t>
      </w:r>
      <w:r>
        <w:rPr>
          <w:sz w:val="28"/>
          <w:szCs w:val="28"/>
        </w:rPr>
        <w:t>гражданства</w:t>
      </w:r>
      <w:r>
        <w:rPr>
          <w:spacing w:val="-3"/>
          <w:sz w:val="28"/>
          <w:szCs w:val="28"/>
        </w:rPr>
        <w:t xml:space="preserve"> </w:t>
      </w:r>
      <w:r>
        <w:rPr>
          <w:sz w:val="28"/>
          <w:szCs w:val="28"/>
        </w:rPr>
        <w:t>Российской</w:t>
      </w:r>
      <w:r>
        <w:rPr>
          <w:spacing w:val="-3"/>
          <w:sz w:val="28"/>
          <w:szCs w:val="28"/>
        </w:rPr>
        <w:t xml:space="preserve"> </w:t>
      </w:r>
      <w:r>
        <w:rPr>
          <w:sz w:val="28"/>
          <w:szCs w:val="28"/>
        </w:rPr>
        <w:t>Федерации</w:t>
      </w:r>
      <w:r>
        <w:rPr>
          <w:spacing w:val="-5"/>
          <w:sz w:val="28"/>
          <w:szCs w:val="28"/>
        </w:rPr>
        <w:t xml:space="preserve"> </w:t>
      </w:r>
      <w:r>
        <w:rPr>
          <w:sz w:val="28"/>
          <w:szCs w:val="28"/>
        </w:rPr>
        <w:t>у</w:t>
      </w:r>
      <w:r>
        <w:rPr>
          <w:spacing w:val="-6"/>
          <w:sz w:val="28"/>
          <w:szCs w:val="28"/>
        </w:rPr>
        <w:t xml:space="preserve"> </w:t>
      </w:r>
      <w:r>
        <w:rPr>
          <w:sz w:val="28"/>
          <w:szCs w:val="28"/>
        </w:rPr>
        <w:t>ребенка,</w:t>
      </w:r>
      <w:r>
        <w:rPr>
          <w:spacing w:val="-3"/>
          <w:sz w:val="28"/>
          <w:szCs w:val="28"/>
        </w:rPr>
        <w:t xml:space="preserve"> </w:t>
      </w:r>
      <w:r>
        <w:rPr>
          <w:sz w:val="28"/>
          <w:szCs w:val="28"/>
        </w:rPr>
        <w:t>не достигшего возраста 14 лет, по выбору родителей (законных представителей) удостоверяется документом</w:t>
      </w:r>
      <w:r>
        <w:rPr>
          <w:spacing w:val="-4"/>
          <w:sz w:val="28"/>
          <w:szCs w:val="28"/>
        </w:rPr>
        <w:t xml:space="preserve"> </w:t>
      </w:r>
      <w:r>
        <w:rPr>
          <w:sz w:val="28"/>
          <w:szCs w:val="28"/>
        </w:rPr>
        <w:t>в</w:t>
      </w:r>
      <w:r>
        <w:rPr>
          <w:spacing w:val="-5"/>
          <w:sz w:val="28"/>
          <w:szCs w:val="28"/>
        </w:rPr>
        <w:t xml:space="preserve"> </w:t>
      </w:r>
      <w:r>
        <w:rPr>
          <w:sz w:val="28"/>
          <w:szCs w:val="28"/>
        </w:rPr>
        <w:t>соответствии</w:t>
      </w:r>
      <w:r>
        <w:rPr>
          <w:spacing w:val="-4"/>
          <w:sz w:val="28"/>
          <w:szCs w:val="28"/>
        </w:rPr>
        <w:t xml:space="preserve"> </w:t>
      </w:r>
      <w:r>
        <w:rPr>
          <w:sz w:val="28"/>
          <w:szCs w:val="28"/>
        </w:rPr>
        <w:t>с</w:t>
      </w:r>
      <w:r>
        <w:rPr>
          <w:spacing w:val="-5"/>
          <w:sz w:val="28"/>
          <w:szCs w:val="28"/>
        </w:rPr>
        <w:t xml:space="preserve"> </w:t>
      </w:r>
      <w:r>
        <w:rPr>
          <w:sz w:val="28"/>
          <w:szCs w:val="28"/>
        </w:rPr>
        <w:t>Указом</w:t>
      </w:r>
      <w:r>
        <w:rPr>
          <w:spacing w:val="-5"/>
          <w:sz w:val="28"/>
          <w:szCs w:val="28"/>
        </w:rPr>
        <w:t xml:space="preserve"> </w:t>
      </w:r>
      <w:r>
        <w:rPr>
          <w:sz w:val="28"/>
          <w:szCs w:val="28"/>
        </w:rPr>
        <w:t>Президента</w:t>
      </w:r>
      <w:r>
        <w:rPr>
          <w:spacing w:val="-4"/>
          <w:sz w:val="28"/>
          <w:szCs w:val="28"/>
        </w:rPr>
        <w:t xml:space="preserve"> </w:t>
      </w:r>
      <w:r>
        <w:rPr>
          <w:sz w:val="28"/>
          <w:szCs w:val="28"/>
        </w:rPr>
        <w:t>Российской</w:t>
      </w:r>
      <w:r>
        <w:rPr>
          <w:spacing w:val="-4"/>
          <w:sz w:val="28"/>
          <w:szCs w:val="28"/>
        </w:rPr>
        <w:t xml:space="preserve"> </w:t>
      </w:r>
      <w:r>
        <w:rPr>
          <w:sz w:val="28"/>
          <w:szCs w:val="28"/>
        </w:rPr>
        <w:t>Федерации</w:t>
      </w:r>
      <w:r>
        <w:rPr>
          <w:spacing w:val="-4"/>
          <w:sz w:val="28"/>
          <w:szCs w:val="28"/>
        </w:rPr>
        <w:t xml:space="preserve"> </w:t>
      </w:r>
      <w:r>
        <w:rPr>
          <w:sz w:val="28"/>
          <w:szCs w:val="28"/>
        </w:rPr>
        <w:t>от</w:t>
      </w:r>
      <w:r>
        <w:rPr>
          <w:spacing w:val="-4"/>
          <w:sz w:val="28"/>
          <w:szCs w:val="28"/>
        </w:rPr>
        <w:t xml:space="preserve"> </w:t>
      </w:r>
      <w:r>
        <w:rPr>
          <w:sz w:val="28"/>
          <w:szCs w:val="28"/>
        </w:rPr>
        <w:t>13.04.2011</w:t>
      </w:r>
      <w:r>
        <w:rPr>
          <w:spacing w:val="-4"/>
          <w:sz w:val="28"/>
          <w:szCs w:val="28"/>
        </w:rPr>
        <w:t xml:space="preserve"> </w:t>
      </w:r>
      <w:r>
        <w:rPr>
          <w:sz w:val="28"/>
          <w:szCs w:val="28"/>
        </w:rPr>
        <w:t>№</w:t>
      </w:r>
      <w:r>
        <w:rPr>
          <w:spacing w:val="-5"/>
          <w:sz w:val="28"/>
          <w:szCs w:val="28"/>
        </w:rPr>
        <w:t xml:space="preserve"> </w:t>
      </w:r>
      <w:r>
        <w:rPr>
          <w:sz w:val="28"/>
          <w:szCs w:val="28"/>
        </w:rPr>
        <w:t>444 «О дополнительных мерах по обеспечению прав и защиты интересов несовершеннолетних граждан Российской Федерации».</w:t>
      </w:r>
    </w:p>
    <w:p w:rsidR="00322452" w:rsidRDefault="00ED4974">
      <w:pPr>
        <w:pStyle w:val="a7"/>
        <w:spacing w:line="237" w:lineRule="auto"/>
        <w:ind w:left="0" w:right="170"/>
        <w:rPr>
          <w:sz w:val="28"/>
          <w:szCs w:val="28"/>
        </w:rPr>
      </w:pPr>
      <w:r>
        <w:rPr>
          <w:sz w:val="28"/>
          <w:szCs w:val="28"/>
        </w:rPr>
        <w:tab/>
        <w:t>2.17. Прием иностранных граждан и лиц без гражданства на обучение за счет бюджетных ассигнований бюджета осуществляется в соответствии с международными договорами Российской Федерации, Федеральным законом.</w:t>
      </w:r>
    </w:p>
    <w:p w:rsidR="00322452" w:rsidRDefault="00ED4974">
      <w:pPr>
        <w:pStyle w:val="a3"/>
        <w:spacing w:before="66" w:line="237" w:lineRule="auto"/>
        <w:ind w:left="0" w:right="155"/>
        <w:jc w:val="both"/>
        <w:rPr>
          <w:sz w:val="28"/>
          <w:szCs w:val="28"/>
        </w:rPr>
      </w:pPr>
      <w:r>
        <w:rPr>
          <w:sz w:val="28"/>
          <w:szCs w:val="28"/>
        </w:rPr>
        <w:t>Прием на обучение осуществляется по заявлению родителей (законных представителей) несовершеннолетних граждан при предъявлении оригинала документа, удостоверяющего личность совершеннолетнего гражданина или родителя (законного представителя)</w:t>
      </w:r>
      <w:r>
        <w:rPr>
          <w:spacing w:val="40"/>
          <w:sz w:val="28"/>
          <w:szCs w:val="28"/>
        </w:rPr>
        <w:t xml:space="preserve"> </w:t>
      </w:r>
      <w:r>
        <w:rPr>
          <w:sz w:val="28"/>
          <w:szCs w:val="28"/>
        </w:rPr>
        <w:t>несовершеннолетнего</w:t>
      </w:r>
      <w:r>
        <w:rPr>
          <w:spacing w:val="40"/>
          <w:sz w:val="28"/>
          <w:szCs w:val="28"/>
        </w:rPr>
        <w:t xml:space="preserve"> </w:t>
      </w:r>
      <w:r>
        <w:rPr>
          <w:sz w:val="28"/>
          <w:szCs w:val="28"/>
        </w:rPr>
        <w:t>гражданина,</w:t>
      </w:r>
      <w:r>
        <w:rPr>
          <w:spacing w:val="40"/>
          <w:sz w:val="28"/>
          <w:szCs w:val="28"/>
        </w:rPr>
        <w:t xml:space="preserve"> </w:t>
      </w:r>
      <w:r>
        <w:rPr>
          <w:sz w:val="28"/>
          <w:szCs w:val="28"/>
        </w:rPr>
        <w:t>либо</w:t>
      </w:r>
      <w:r>
        <w:rPr>
          <w:spacing w:val="40"/>
          <w:sz w:val="28"/>
          <w:szCs w:val="28"/>
        </w:rPr>
        <w:t xml:space="preserve"> </w:t>
      </w:r>
      <w:r>
        <w:rPr>
          <w:sz w:val="28"/>
          <w:szCs w:val="28"/>
        </w:rPr>
        <w:t>оригинала</w:t>
      </w:r>
      <w:r>
        <w:rPr>
          <w:spacing w:val="40"/>
          <w:sz w:val="28"/>
          <w:szCs w:val="28"/>
        </w:rPr>
        <w:t xml:space="preserve"> </w:t>
      </w:r>
      <w:r>
        <w:rPr>
          <w:sz w:val="28"/>
          <w:szCs w:val="28"/>
        </w:rPr>
        <w:t>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25.07.2002 № 115</w:t>
      </w:r>
      <w:r>
        <w:rPr>
          <w:spacing w:val="-15"/>
          <w:sz w:val="28"/>
          <w:szCs w:val="28"/>
        </w:rPr>
        <w:t xml:space="preserve"> </w:t>
      </w:r>
      <w:r>
        <w:rPr>
          <w:sz w:val="28"/>
          <w:szCs w:val="28"/>
        </w:rPr>
        <w:t>-ФЗ «О правовом</w:t>
      </w:r>
      <w:r>
        <w:rPr>
          <w:spacing w:val="80"/>
          <w:w w:val="150"/>
          <w:sz w:val="28"/>
          <w:szCs w:val="28"/>
        </w:rPr>
        <w:t xml:space="preserve"> </w:t>
      </w:r>
      <w:r>
        <w:rPr>
          <w:sz w:val="28"/>
          <w:szCs w:val="28"/>
        </w:rPr>
        <w:t>положении</w:t>
      </w:r>
      <w:r>
        <w:rPr>
          <w:spacing w:val="80"/>
          <w:w w:val="150"/>
          <w:sz w:val="28"/>
          <w:szCs w:val="28"/>
        </w:rPr>
        <w:t xml:space="preserve"> </w:t>
      </w:r>
      <w:r>
        <w:rPr>
          <w:sz w:val="28"/>
          <w:szCs w:val="28"/>
        </w:rPr>
        <w:t>иностранных</w:t>
      </w:r>
      <w:r>
        <w:rPr>
          <w:spacing w:val="80"/>
          <w:w w:val="150"/>
          <w:sz w:val="28"/>
          <w:szCs w:val="28"/>
        </w:rPr>
        <w:t xml:space="preserve"> </w:t>
      </w:r>
      <w:r>
        <w:rPr>
          <w:sz w:val="28"/>
          <w:szCs w:val="28"/>
        </w:rPr>
        <w:t>граждан</w:t>
      </w:r>
      <w:r>
        <w:rPr>
          <w:spacing w:val="80"/>
          <w:w w:val="150"/>
          <w:sz w:val="28"/>
          <w:szCs w:val="28"/>
        </w:rPr>
        <w:t xml:space="preserve"> </w:t>
      </w:r>
      <w:r>
        <w:rPr>
          <w:sz w:val="28"/>
          <w:szCs w:val="28"/>
        </w:rPr>
        <w:t>в</w:t>
      </w:r>
      <w:r>
        <w:rPr>
          <w:spacing w:val="80"/>
          <w:w w:val="150"/>
          <w:sz w:val="28"/>
          <w:szCs w:val="28"/>
        </w:rPr>
        <w:t xml:space="preserve"> </w:t>
      </w:r>
      <w:r>
        <w:rPr>
          <w:sz w:val="28"/>
          <w:szCs w:val="28"/>
        </w:rPr>
        <w:t>Российской</w:t>
      </w:r>
      <w:r>
        <w:rPr>
          <w:spacing w:val="80"/>
          <w:w w:val="150"/>
          <w:sz w:val="28"/>
          <w:szCs w:val="28"/>
        </w:rPr>
        <w:t xml:space="preserve"> </w:t>
      </w:r>
      <w:r>
        <w:rPr>
          <w:sz w:val="28"/>
          <w:szCs w:val="28"/>
        </w:rPr>
        <w:t>Федерации».</w:t>
      </w:r>
      <w:r>
        <w:rPr>
          <w:spacing w:val="80"/>
          <w:w w:val="150"/>
          <w:sz w:val="28"/>
          <w:szCs w:val="28"/>
        </w:rPr>
        <w:t xml:space="preserve"> </w:t>
      </w:r>
    </w:p>
    <w:p w:rsidR="00322452" w:rsidRDefault="00ED4974">
      <w:pPr>
        <w:pStyle w:val="a3"/>
        <w:spacing w:before="3"/>
        <w:ind w:left="0" w:right="176" w:firstLine="540"/>
        <w:jc w:val="both"/>
        <w:rPr>
          <w:sz w:val="28"/>
          <w:szCs w:val="28"/>
        </w:rPr>
      </w:pPr>
      <w:r>
        <w:rPr>
          <w:sz w:val="28"/>
          <w:szCs w:val="28"/>
        </w:rPr>
        <w:t>Форма заявления представлена в Приложении № 2 к настоящим Правилам, размещается школой на информационном стенде в общеобразовательной организации, на официальном сайте в сети «Интернет».</w:t>
      </w:r>
    </w:p>
    <w:p w:rsidR="00322452" w:rsidRDefault="00ED4974">
      <w:pPr>
        <w:pStyle w:val="a3"/>
        <w:spacing w:line="237" w:lineRule="auto"/>
        <w:ind w:left="0" w:right="182" w:firstLine="540"/>
        <w:jc w:val="both"/>
        <w:rPr>
          <w:sz w:val="28"/>
          <w:szCs w:val="28"/>
        </w:rPr>
      </w:pPr>
      <w:r>
        <w:rPr>
          <w:sz w:val="28"/>
          <w:szCs w:val="28"/>
        </w:rPr>
        <w:t>В заявлении о приеме на обучение родителем (законным представителем) ребенка или поступающим</w:t>
      </w:r>
      <w:r>
        <w:rPr>
          <w:spacing w:val="40"/>
          <w:sz w:val="28"/>
          <w:szCs w:val="28"/>
        </w:rPr>
        <w:t xml:space="preserve"> </w:t>
      </w:r>
      <w:r>
        <w:rPr>
          <w:sz w:val="28"/>
          <w:szCs w:val="28"/>
        </w:rPr>
        <w:t>указываются следующие сведения:</w:t>
      </w:r>
    </w:p>
    <w:p w:rsidR="00322452" w:rsidRDefault="00ED4974">
      <w:pPr>
        <w:pStyle w:val="a7"/>
        <w:numPr>
          <w:ilvl w:val="0"/>
          <w:numId w:val="5"/>
        </w:numPr>
        <w:tabs>
          <w:tab w:val="left" w:pos="1105"/>
        </w:tabs>
        <w:spacing w:before="1"/>
        <w:ind w:left="0" w:hanging="138"/>
        <w:rPr>
          <w:sz w:val="28"/>
          <w:szCs w:val="28"/>
        </w:rPr>
      </w:pPr>
      <w:r>
        <w:rPr>
          <w:sz w:val="28"/>
          <w:szCs w:val="28"/>
        </w:rPr>
        <w:lastRenderedPageBreak/>
        <w:t>фамилия,</w:t>
      </w:r>
      <w:r>
        <w:rPr>
          <w:spacing w:val="-5"/>
          <w:sz w:val="28"/>
          <w:szCs w:val="28"/>
        </w:rPr>
        <w:t xml:space="preserve"> </w:t>
      </w:r>
      <w:r>
        <w:rPr>
          <w:sz w:val="28"/>
          <w:szCs w:val="28"/>
        </w:rPr>
        <w:t>имя,</w:t>
      </w:r>
      <w:r>
        <w:rPr>
          <w:spacing w:val="-3"/>
          <w:sz w:val="28"/>
          <w:szCs w:val="28"/>
        </w:rPr>
        <w:t xml:space="preserve"> </w:t>
      </w:r>
      <w:r>
        <w:rPr>
          <w:sz w:val="28"/>
          <w:szCs w:val="28"/>
        </w:rPr>
        <w:t>отчество</w:t>
      </w:r>
      <w:r>
        <w:rPr>
          <w:spacing w:val="-2"/>
          <w:sz w:val="28"/>
          <w:szCs w:val="28"/>
        </w:rPr>
        <w:t xml:space="preserve"> </w:t>
      </w:r>
      <w:r>
        <w:rPr>
          <w:sz w:val="28"/>
          <w:szCs w:val="28"/>
        </w:rPr>
        <w:t>(при</w:t>
      </w:r>
      <w:r>
        <w:rPr>
          <w:spacing w:val="-2"/>
          <w:sz w:val="28"/>
          <w:szCs w:val="28"/>
        </w:rPr>
        <w:t xml:space="preserve"> </w:t>
      </w:r>
      <w:r>
        <w:rPr>
          <w:sz w:val="28"/>
          <w:szCs w:val="28"/>
        </w:rPr>
        <w:t>наличии)</w:t>
      </w:r>
      <w:r>
        <w:rPr>
          <w:spacing w:val="-2"/>
          <w:sz w:val="28"/>
          <w:szCs w:val="28"/>
        </w:rPr>
        <w:t xml:space="preserve"> </w:t>
      </w:r>
      <w:r>
        <w:rPr>
          <w:sz w:val="28"/>
          <w:szCs w:val="28"/>
        </w:rPr>
        <w:t>ребенка</w:t>
      </w:r>
      <w:r>
        <w:rPr>
          <w:spacing w:val="-4"/>
          <w:sz w:val="28"/>
          <w:szCs w:val="28"/>
        </w:rPr>
        <w:t xml:space="preserve"> </w:t>
      </w:r>
      <w:r>
        <w:rPr>
          <w:sz w:val="28"/>
          <w:szCs w:val="28"/>
        </w:rPr>
        <w:t>или</w:t>
      </w:r>
      <w:r>
        <w:rPr>
          <w:spacing w:val="-1"/>
          <w:sz w:val="28"/>
          <w:szCs w:val="28"/>
        </w:rPr>
        <w:t xml:space="preserve"> </w:t>
      </w:r>
      <w:r>
        <w:rPr>
          <w:spacing w:val="-2"/>
          <w:sz w:val="28"/>
          <w:szCs w:val="28"/>
        </w:rPr>
        <w:t>поступающего;</w:t>
      </w:r>
    </w:p>
    <w:p w:rsidR="00322452" w:rsidRDefault="00ED4974">
      <w:pPr>
        <w:pStyle w:val="a7"/>
        <w:numPr>
          <w:ilvl w:val="0"/>
          <w:numId w:val="5"/>
        </w:numPr>
        <w:tabs>
          <w:tab w:val="left" w:pos="1105"/>
        </w:tabs>
        <w:ind w:left="0" w:hanging="138"/>
        <w:rPr>
          <w:sz w:val="28"/>
          <w:szCs w:val="28"/>
        </w:rPr>
      </w:pPr>
      <w:r>
        <w:rPr>
          <w:sz w:val="28"/>
          <w:szCs w:val="28"/>
        </w:rPr>
        <w:t>дата</w:t>
      </w:r>
      <w:r>
        <w:rPr>
          <w:spacing w:val="-2"/>
          <w:sz w:val="28"/>
          <w:szCs w:val="28"/>
        </w:rPr>
        <w:t xml:space="preserve"> </w:t>
      </w:r>
      <w:r>
        <w:rPr>
          <w:sz w:val="28"/>
          <w:szCs w:val="28"/>
        </w:rPr>
        <w:t>рождения</w:t>
      </w:r>
      <w:r>
        <w:rPr>
          <w:spacing w:val="-1"/>
          <w:sz w:val="28"/>
          <w:szCs w:val="28"/>
        </w:rPr>
        <w:t xml:space="preserve"> </w:t>
      </w:r>
      <w:r>
        <w:rPr>
          <w:sz w:val="28"/>
          <w:szCs w:val="28"/>
        </w:rPr>
        <w:t>ребенка</w:t>
      </w:r>
      <w:r>
        <w:rPr>
          <w:spacing w:val="-3"/>
          <w:sz w:val="28"/>
          <w:szCs w:val="28"/>
        </w:rPr>
        <w:t xml:space="preserve"> </w:t>
      </w:r>
      <w:r>
        <w:rPr>
          <w:sz w:val="28"/>
          <w:szCs w:val="28"/>
        </w:rPr>
        <w:t xml:space="preserve">или </w:t>
      </w:r>
      <w:r>
        <w:rPr>
          <w:spacing w:val="-2"/>
          <w:sz w:val="28"/>
          <w:szCs w:val="28"/>
        </w:rPr>
        <w:t>поступающего;</w:t>
      </w:r>
    </w:p>
    <w:p w:rsidR="00322452" w:rsidRDefault="00ED4974">
      <w:pPr>
        <w:pStyle w:val="a7"/>
        <w:numPr>
          <w:ilvl w:val="0"/>
          <w:numId w:val="5"/>
        </w:numPr>
        <w:tabs>
          <w:tab w:val="left" w:pos="1105"/>
        </w:tabs>
        <w:ind w:left="0" w:hanging="138"/>
        <w:rPr>
          <w:sz w:val="28"/>
          <w:szCs w:val="28"/>
        </w:rPr>
      </w:pPr>
      <w:r>
        <w:rPr>
          <w:sz w:val="28"/>
          <w:szCs w:val="28"/>
        </w:rPr>
        <w:t>адрес</w:t>
      </w:r>
      <w:r>
        <w:rPr>
          <w:spacing w:val="-3"/>
          <w:sz w:val="28"/>
          <w:szCs w:val="28"/>
        </w:rPr>
        <w:t xml:space="preserve"> </w:t>
      </w:r>
      <w:r>
        <w:rPr>
          <w:sz w:val="28"/>
          <w:szCs w:val="28"/>
        </w:rPr>
        <w:t>места</w:t>
      </w:r>
      <w:r>
        <w:rPr>
          <w:spacing w:val="-3"/>
          <w:sz w:val="28"/>
          <w:szCs w:val="28"/>
        </w:rPr>
        <w:t xml:space="preserve"> </w:t>
      </w:r>
      <w:r>
        <w:rPr>
          <w:sz w:val="28"/>
          <w:szCs w:val="28"/>
        </w:rPr>
        <w:t>жительства</w:t>
      </w:r>
      <w:r>
        <w:rPr>
          <w:spacing w:val="-3"/>
          <w:sz w:val="28"/>
          <w:szCs w:val="28"/>
        </w:rPr>
        <w:t xml:space="preserve"> </w:t>
      </w:r>
      <w:r>
        <w:rPr>
          <w:sz w:val="28"/>
          <w:szCs w:val="28"/>
        </w:rPr>
        <w:t>и</w:t>
      </w:r>
      <w:r>
        <w:rPr>
          <w:spacing w:val="-2"/>
          <w:sz w:val="28"/>
          <w:szCs w:val="28"/>
        </w:rPr>
        <w:t xml:space="preserve"> </w:t>
      </w:r>
      <w:r>
        <w:rPr>
          <w:sz w:val="28"/>
          <w:szCs w:val="28"/>
        </w:rPr>
        <w:t>(или)</w:t>
      </w:r>
      <w:r>
        <w:rPr>
          <w:spacing w:val="-2"/>
          <w:sz w:val="28"/>
          <w:szCs w:val="28"/>
        </w:rPr>
        <w:t xml:space="preserve"> </w:t>
      </w:r>
      <w:r>
        <w:rPr>
          <w:sz w:val="28"/>
          <w:szCs w:val="28"/>
        </w:rPr>
        <w:t>адрес</w:t>
      </w:r>
      <w:r>
        <w:rPr>
          <w:spacing w:val="-2"/>
          <w:sz w:val="28"/>
          <w:szCs w:val="28"/>
        </w:rPr>
        <w:t xml:space="preserve"> </w:t>
      </w:r>
      <w:r>
        <w:rPr>
          <w:sz w:val="28"/>
          <w:szCs w:val="28"/>
        </w:rPr>
        <w:t>места</w:t>
      </w:r>
      <w:r>
        <w:rPr>
          <w:spacing w:val="-2"/>
          <w:sz w:val="28"/>
          <w:szCs w:val="28"/>
        </w:rPr>
        <w:t xml:space="preserve"> </w:t>
      </w:r>
      <w:r>
        <w:rPr>
          <w:sz w:val="28"/>
          <w:szCs w:val="28"/>
        </w:rPr>
        <w:t>пребывания</w:t>
      </w:r>
      <w:r>
        <w:rPr>
          <w:spacing w:val="-2"/>
          <w:sz w:val="28"/>
          <w:szCs w:val="28"/>
        </w:rPr>
        <w:t xml:space="preserve"> </w:t>
      </w:r>
      <w:r>
        <w:rPr>
          <w:sz w:val="28"/>
          <w:szCs w:val="28"/>
        </w:rPr>
        <w:t>ребенка</w:t>
      </w:r>
      <w:r>
        <w:rPr>
          <w:spacing w:val="-3"/>
          <w:sz w:val="28"/>
          <w:szCs w:val="28"/>
        </w:rPr>
        <w:t xml:space="preserve"> </w:t>
      </w:r>
      <w:r>
        <w:rPr>
          <w:sz w:val="28"/>
          <w:szCs w:val="28"/>
        </w:rPr>
        <w:t>или</w:t>
      </w:r>
      <w:r>
        <w:rPr>
          <w:spacing w:val="-2"/>
          <w:sz w:val="28"/>
          <w:szCs w:val="28"/>
        </w:rPr>
        <w:t xml:space="preserve"> поступающего;</w:t>
      </w:r>
    </w:p>
    <w:p w:rsidR="00322452" w:rsidRDefault="00ED4974">
      <w:pPr>
        <w:pStyle w:val="a7"/>
        <w:numPr>
          <w:ilvl w:val="0"/>
          <w:numId w:val="5"/>
        </w:numPr>
        <w:tabs>
          <w:tab w:val="left" w:pos="1167"/>
        </w:tabs>
        <w:ind w:left="0" w:right="136" w:firstLine="540"/>
        <w:rPr>
          <w:sz w:val="28"/>
          <w:szCs w:val="28"/>
        </w:rPr>
      </w:pPr>
      <w:r>
        <w:rPr>
          <w:sz w:val="28"/>
          <w:szCs w:val="28"/>
        </w:rPr>
        <w:t>фамилия, имя, отчество (при наличии) родителя(ей) (законного(</w:t>
      </w:r>
      <w:proofErr w:type="spellStart"/>
      <w:r>
        <w:rPr>
          <w:sz w:val="28"/>
          <w:szCs w:val="28"/>
        </w:rPr>
        <w:t>ых</w:t>
      </w:r>
      <w:proofErr w:type="spellEnd"/>
      <w:r>
        <w:rPr>
          <w:sz w:val="28"/>
          <w:szCs w:val="28"/>
        </w:rPr>
        <w:t xml:space="preserve">) представителя(ей) </w:t>
      </w:r>
      <w:r>
        <w:rPr>
          <w:spacing w:val="-2"/>
          <w:sz w:val="28"/>
          <w:szCs w:val="28"/>
        </w:rPr>
        <w:t>ребенка;</w:t>
      </w:r>
    </w:p>
    <w:p w:rsidR="00322452" w:rsidRDefault="00ED4974">
      <w:pPr>
        <w:pStyle w:val="a7"/>
        <w:numPr>
          <w:ilvl w:val="0"/>
          <w:numId w:val="5"/>
        </w:numPr>
        <w:tabs>
          <w:tab w:val="left" w:pos="1167"/>
        </w:tabs>
        <w:ind w:left="0" w:right="141" w:firstLine="540"/>
        <w:rPr>
          <w:sz w:val="28"/>
          <w:szCs w:val="28"/>
        </w:rPr>
      </w:pPr>
      <w:r>
        <w:rPr>
          <w:sz w:val="28"/>
          <w:szCs w:val="28"/>
        </w:rPr>
        <w:t>адрес места жительства и (или) адрес места пребывания родителя(ей) (законного(</w:t>
      </w:r>
      <w:proofErr w:type="spellStart"/>
      <w:r>
        <w:rPr>
          <w:sz w:val="28"/>
          <w:szCs w:val="28"/>
        </w:rPr>
        <w:t>ых</w:t>
      </w:r>
      <w:proofErr w:type="spellEnd"/>
      <w:r>
        <w:rPr>
          <w:sz w:val="28"/>
          <w:szCs w:val="28"/>
        </w:rPr>
        <w:t>) представителя(ей) ребенка;</w:t>
      </w:r>
    </w:p>
    <w:p w:rsidR="00322452" w:rsidRDefault="00ED4974">
      <w:pPr>
        <w:pStyle w:val="a7"/>
        <w:numPr>
          <w:ilvl w:val="0"/>
          <w:numId w:val="5"/>
        </w:numPr>
        <w:tabs>
          <w:tab w:val="left" w:pos="1254"/>
        </w:tabs>
        <w:ind w:left="0" w:right="143" w:firstLine="540"/>
        <w:rPr>
          <w:sz w:val="28"/>
          <w:szCs w:val="28"/>
        </w:rPr>
      </w:pPr>
      <w:r>
        <w:rPr>
          <w:sz w:val="28"/>
          <w:szCs w:val="28"/>
        </w:rPr>
        <w:t>адрес(а) электронной почты, номер(а) телефона(</w:t>
      </w:r>
      <w:proofErr w:type="spellStart"/>
      <w:r>
        <w:rPr>
          <w:sz w:val="28"/>
          <w:szCs w:val="28"/>
        </w:rPr>
        <w:t>ов</w:t>
      </w:r>
      <w:proofErr w:type="spellEnd"/>
      <w:r>
        <w:rPr>
          <w:sz w:val="28"/>
          <w:szCs w:val="28"/>
        </w:rPr>
        <w:t>) (при наличии) родителя(ей) (законного(</w:t>
      </w:r>
      <w:proofErr w:type="spellStart"/>
      <w:r>
        <w:rPr>
          <w:sz w:val="28"/>
          <w:szCs w:val="28"/>
        </w:rPr>
        <w:t>ых</w:t>
      </w:r>
      <w:proofErr w:type="spellEnd"/>
      <w:r>
        <w:rPr>
          <w:sz w:val="28"/>
          <w:szCs w:val="28"/>
        </w:rPr>
        <w:t>) представителя(ей) ребенка или поступающего;</w:t>
      </w:r>
    </w:p>
    <w:p w:rsidR="00322452" w:rsidRDefault="00ED4974">
      <w:pPr>
        <w:pStyle w:val="a7"/>
        <w:numPr>
          <w:ilvl w:val="0"/>
          <w:numId w:val="5"/>
        </w:numPr>
        <w:tabs>
          <w:tab w:val="left" w:pos="1129"/>
        </w:tabs>
        <w:spacing w:line="270" w:lineRule="exact"/>
        <w:ind w:left="0" w:hanging="143"/>
        <w:rPr>
          <w:sz w:val="28"/>
          <w:szCs w:val="28"/>
        </w:rPr>
      </w:pPr>
      <w:r>
        <w:rPr>
          <w:sz w:val="28"/>
          <w:szCs w:val="28"/>
        </w:rPr>
        <w:t>о</w:t>
      </w:r>
      <w:r>
        <w:rPr>
          <w:spacing w:val="21"/>
          <w:sz w:val="28"/>
          <w:szCs w:val="28"/>
        </w:rPr>
        <w:t xml:space="preserve"> </w:t>
      </w:r>
      <w:r>
        <w:rPr>
          <w:sz w:val="28"/>
          <w:szCs w:val="28"/>
        </w:rPr>
        <w:t>наличии</w:t>
      </w:r>
      <w:r>
        <w:rPr>
          <w:spacing w:val="25"/>
          <w:sz w:val="28"/>
          <w:szCs w:val="28"/>
        </w:rPr>
        <w:t xml:space="preserve"> </w:t>
      </w:r>
      <w:r>
        <w:rPr>
          <w:sz w:val="28"/>
          <w:szCs w:val="28"/>
        </w:rPr>
        <w:t>права</w:t>
      </w:r>
      <w:r>
        <w:rPr>
          <w:spacing w:val="22"/>
          <w:sz w:val="28"/>
          <w:szCs w:val="28"/>
        </w:rPr>
        <w:t xml:space="preserve"> </w:t>
      </w:r>
      <w:r>
        <w:rPr>
          <w:sz w:val="28"/>
          <w:szCs w:val="28"/>
        </w:rPr>
        <w:t>внеочередного,</w:t>
      </w:r>
      <w:r>
        <w:rPr>
          <w:spacing w:val="24"/>
          <w:sz w:val="28"/>
          <w:szCs w:val="28"/>
        </w:rPr>
        <w:t xml:space="preserve"> </w:t>
      </w:r>
      <w:r>
        <w:rPr>
          <w:sz w:val="28"/>
          <w:szCs w:val="28"/>
        </w:rPr>
        <w:t>первоочередного</w:t>
      </w:r>
      <w:r>
        <w:rPr>
          <w:spacing w:val="23"/>
          <w:sz w:val="28"/>
          <w:szCs w:val="28"/>
        </w:rPr>
        <w:t xml:space="preserve"> </w:t>
      </w:r>
      <w:r>
        <w:rPr>
          <w:sz w:val="28"/>
          <w:szCs w:val="28"/>
        </w:rPr>
        <w:t>или</w:t>
      </w:r>
      <w:r>
        <w:rPr>
          <w:spacing w:val="25"/>
          <w:sz w:val="28"/>
          <w:szCs w:val="28"/>
        </w:rPr>
        <w:t xml:space="preserve"> </w:t>
      </w:r>
      <w:r>
        <w:rPr>
          <w:sz w:val="28"/>
          <w:szCs w:val="28"/>
        </w:rPr>
        <w:t>преимущественного</w:t>
      </w:r>
      <w:r>
        <w:rPr>
          <w:spacing w:val="27"/>
          <w:sz w:val="28"/>
          <w:szCs w:val="28"/>
        </w:rPr>
        <w:t xml:space="preserve"> </w:t>
      </w:r>
      <w:r>
        <w:rPr>
          <w:spacing w:val="-2"/>
          <w:sz w:val="28"/>
          <w:szCs w:val="28"/>
        </w:rPr>
        <w:t>приема;</w:t>
      </w:r>
    </w:p>
    <w:p w:rsidR="00322452" w:rsidRDefault="00ED4974">
      <w:pPr>
        <w:pStyle w:val="a7"/>
        <w:numPr>
          <w:ilvl w:val="0"/>
          <w:numId w:val="5"/>
        </w:numPr>
        <w:tabs>
          <w:tab w:val="left" w:pos="1258"/>
        </w:tabs>
        <w:spacing w:before="1" w:line="237" w:lineRule="auto"/>
        <w:ind w:left="0" w:right="177" w:firstLine="540"/>
        <w:rPr>
          <w:sz w:val="28"/>
          <w:szCs w:val="28"/>
        </w:rPr>
      </w:pPr>
      <w:r>
        <w:rPr>
          <w:sz w:val="28"/>
          <w:szCs w:val="28"/>
        </w:rPr>
        <w:t>факт ознакомления родителя(ей) (законного(</w:t>
      </w:r>
      <w:proofErr w:type="spellStart"/>
      <w:r>
        <w:rPr>
          <w:sz w:val="28"/>
          <w:szCs w:val="28"/>
        </w:rPr>
        <w:t>ых</w:t>
      </w:r>
      <w:proofErr w:type="spellEnd"/>
      <w:r>
        <w:rPr>
          <w:sz w:val="28"/>
          <w:szCs w:val="28"/>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322452" w:rsidRDefault="00ED4974">
      <w:pPr>
        <w:pStyle w:val="a7"/>
        <w:numPr>
          <w:ilvl w:val="0"/>
          <w:numId w:val="5"/>
        </w:numPr>
        <w:tabs>
          <w:tab w:val="left" w:pos="1143"/>
        </w:tabs>
        <w:spacing w:before="5" w:line="237" w:lineRule="auto"/>
        <w:ind w:left="0" w:right="168" w:firstLine="540"/>
        <w:rPr>
          <w:sz w:val="28"/>
          <w:szCs w:val="28"/>
        </w:rPr>
      </w:pPr>
      <w:r>
        <w:rPr>
          <w:sz w:val="28"/>
          <w:szCs w:val="28"/>
        </w:rPr>
        <w:t>согласие родителя(ей) (законного(</w:t>
      </w:r>
      <w:proofErr w:type="spellStart"/>
      <w:r>
        <w:rPr>
          <w:sz w:val="28"/>
          <w:szCs w:val="28"/>
        </w:rPr>
        <w:t>ых</w:t>
      </w:r>
      <w:proofErr w:type="spellEnd"/>
      <w:r>
        <w:rPr>
          <w:sz w:val="28"/>
          <w:szCs w:val="28"/>
        </w:rPr>
        <w:t>) представителя(ей) ребенка или поступающего на обработку персональных данных;</w:t>
      </w:r>
    </w:p>
    <w:p w:rsidR="00322452" w:rsidRDefault="00ED4974">
      <w:pPr>
        <w:spacing w:line="237" w:lineRule="auto"/>
        <w:ind w:right="158" w:firstLine="540"/>
        <w:jc w:val="both"/>
        <w:rPr>
          <w:sz w:val="28"/>
          <w:szCs w:val="28"/>
        </w:rPr>
      </w:pPr>
      <w:r>
        <w:rPr>
          <w:sz w:val="28"/>
          <w:szCs w:val="28"/>
        </w:rPr>
        <w:t xml:space="preserve">Для приема родитель (родители) (законный (законные) представитель (представители) ребенка, </w:t>
      </w:r>
      <w:r>
        <w:rPr>
          <w:b/>
          <w:sz w:val="28"/>
          <w:szCs w:val="28"/>
        </w:rPr>
        <w:t>являющегося иностранным гражданином или лицом без гражданства</w:t>
      </w:r>
      <w:r>
        <w:rPr>
          <w:sz w:val="28"/>
          <w:szCs w:val="28"/>
        </w:rPr>
        <w:t xml:space="preserve">, или поступающий, являющийся иностранным гражданином или лицом без гражданства, </w:t>
      </w:r>
      <w:r>
        <w:rPr>
          <w:b/>
          <w:sz w:val="28"/>
          <w:szCs w:val="28"/>
        </w:rPr>
        <w:t xml:space="preserve">дополнительно в заявлении о приеме на обучение дает (дают) согласие для прохождения </w:t>
      </w:r>
      <w:r>
        <w:rPr>
          <w:b/>
          <w:spacing w:val="-2"/>
          <w:sz w:val="28"/>
          <w:szCs w:val="28"/>
        </w:rPr>
        <w:t xml:space="preserve">тестирования.      </w:t>
      </w:r>
      <w:r>
        <w:rPr>
          <w:spacing w:val="-2"/>
          <w:sz w:val="28"/>
          <w:szCs w:val="28"/>
        </w:rPr>
        <w:t>(</w:t>
      </w:r>
      <w:r>
        <w:rPr>
          <w:b/>
          <w:spacing w:val="-2"/>
          <w:sz w:val="28"/>
          <w:szCs w:val="28"/>
        </w:rPr>
        <w:t>Приложение</w:t>
      </w:r>
      <w:r>
        <w:rPr>
          <w:spacing w:val="-2"/>
          <w:sz w:val="28"/>
          <w:szCs w:val="28"/>
        </w:rPr>
        <w:t xml:space="preserve"> № 7)</w:t>
      </w:r>
    </w:p>
    <w:p w:rsidR="00322452" w:rsidRDefault="00ED4974">
      <w:pPr>
        <w:pStyle w:val="a7"/>
        <w:spacing w:before="5" w:line="237" w:lineRule="auto"/>
        <w:ind w:left="0" w:right="170"/>
        <w:rPr>
          <w:sz w:val="28"/>
          <w:szCs w:val="28"/>
        </w:rPr>
      </w:pPr>
      <w:r>
        <w:rPr>
          <w:sz w:val="28"/>
          <w:szCs w:val="28"/>
        </w:rPr>
        <w:tab/>
        <w:t>2.18. Для приема на обучение в МБОУ «Школа № 18» родители (законные представители)</w:t>
      </w:r>
      <w:r>
        <w:rPr>
          <w:spacing w:val="80"/>
          <w:sz w:val="28"/>
          <w:szCs w:val="28"/>
        </w:rPr>
        <w:t xml:space="preserve"> </w:t>
      </w:r>
      <w:r>
        <w:rPr>
          <w:sz w:val="28"/>
          <w:szCs w:val="28"/>
        </w:rPr>
        <w:t>предъявляют в школу следующие оригиналы документы:</w:t>
      </w:r>
    </w:p>
    <w:p w:rsidR="00322452" w:rsidRDefault="00ED4974">
      <w:pPr>
        <w:pStyle w:val="a7"/>
        <w:numPr>
          <w:ilvl w:val="0"/>
          <w:numId w:val="6"/>
        </w:numPr>
        <w:tabs>
          <w:tab w:val="left" w:pos="1125"/>
        </w:tabs>
        <w:spacing w:before="1" w:line="275" w:lineRule="exact"/>
        <w:ind w:left="0" w:hanging="338"/>
        <w:rPr>
          <w:sz w:val="28"/>
          <w:szCs w:val="28"/>
        </w:rPr>
      </w:pPr>
      <w:r>
        <w:rPr>
          <w:sz w:val="28"/>
          <w:szCs w:val="28"/>
        </w:rPr>
        <w:t>документ,</w:t>
      </w:r>
      <w:r>
        <w:rPr>
          <w:spacing w:val="33"/>
          <w:sz w:val="28"/>
          <w:szCs w:val="28"/>
        </w:rPr>
        <w:t xml:space="preserve"> </w:t>
      </w:r>
      <w:r>
        <w:rPr>
          <w:sz w:val="28"/>
          <w:szCs w:val="28"/>
        </w:rPr>
        <w:t>удостоверяющий</w:t>
      </w:r>
      <w:r>
        <w:rPr>
          <w:spacing w:val="27"/>
          <w:sz w:val="28"/>
          <w:szCs w:val="28"/>
        </w:rPr>
        <w:t xml:space="preserve"> </w:t>
      </w:r>
      <w:r>
        <w:rPr>
          <w:sz w:val="28"/>
          <w:szCs w:val="28"/>
        </w:rPr>
        <w:t>личность</w:t>
      </w:r>
      <w:r>
        <w:rPr>
          <w:spacing w:val="27"/>
          <w:sz w:val="28"/>
          <w:szCs w:val="28"/>
        </w:rPr>
        <w:t xml:space="preserve"> </w:t>
      </w:r>
      <w:r>
        <w:rPr>
          <w:sz w:val="28"/>
          <w:szCs w:val="28"/>
        </w:rPr>
        <w:t>родителя</w:t>
      </w:r>
      <w:r>
        <w:rPr>
          <w:spacing w:val="25"/>
          <w:sz w:val="28"/>
          <w:szCs w:val="28"/>
        </w:rPr>
        <w:t xml:space="preserve"> </w:t>
      </w:r>
      <w:r>
        <w:rPr>
          <w:sz w:val="28"/>
          <w:szCs w:val="28"/>
        </w:rPr>
        <w:t>(законного</w:t>
      </w:r>
      <w:r>
        <w:rPr>
          <w:spacing w:val="26"/>
          <w:sz w:val="28"/>
          <w:szCs w:val="28"/>
        </w:rPr>
        <w:t xml:space="preserve"> </w:t>
      </w:r>
      <w:r>
        <w:rPr>
          <w:sz w:val="28"/>
          <w:szCs w:val="28"/>
        </w:rPr>
        <w:t>представителя)</w:t>
      </w:r>
      <w:r>
        <w:rPr>
          <w:spacing w:val="29"/>
          <w:sz w:val="28"/>
          <w:szCs w:val="28"/>
        </w:rPr>
        <w:t xml:space="preserve"> </w:t>
      </w:r>
      <w:r>
        <w:rPr>
          <w:spacing w:val="-2"/>
          <w:sz w:val="28"/>
          <w:szCs w:val="28"/>
        </w:rPr>
        <w:t>ребенка;</w:t>
      </w:r>
    </w:p>
    <w:p w:rsidR="00322452" w:rsidRDefault="00ED4974">
      <w:pPr>
        <w:pStyle w:val="a7"/>
        <w:numPr>
          <w:ilvl w:val="0"/>
          <w:numId w:val="6"/>
        </w:numPr>
        <w:tabs>
          <w:tab w:val="left" w:pos="1125"/>
        </w:tabs>
        <w:spacing w:line="274" w:lineRule="exact"/>
        <w:ind w:left="0" w:hanging="338"/>
        <w:rPr>
          <w:sz w:val="28"/>
          <w:szCs w:val="28"/>
        </w:rPr>
      </w:pPr>
      <w:r>
        <w:rPr>
          <w:sz w:val="28"/>
          <w:szCs w:val="28"/>
        </w:rPr>
        <w:t>свидетельство</w:t>
      </w:r>
      <w:r>
        <w:rPr>
          <w:spacing w:val="18"/>
          <w:sz w:val="28"/>
          <w:szCs w:val="28"/>
        </w:rPr>
        <w:t xml:space="preserve"> </w:t>
      </w:r>
      <w:r>
        <w:rPr>
          <w:sz w:val="28"/>
          <w:szCs w:val="28"/>
        </w:rPr>
        <w:t>о</w:t>
      </w:r>
      <w:r>
        <w:rPr>
          <w:spacing w:val="22"/>
          <w:sz w:val="28"/>
          <w:szCs w:val="28"/>
        </w:rPr>
        <w:t xml:space="preserve"> </w:t>
      </w:r>
      <w:r>
        <w:rPr>
          <w:sz w:val="28"/>
          <w:szCs w:val="28"/>
        </w:rPr>
        <w:t>рождении</w:t>
      </w:r>
      <w:r>
        <w:rPr>
          <w:spacing w:val="20"/>
          <w:sz w:val="28"/>
          <w:szCs w:val="28"/>
        </w:rPr>
        <w:t xml:space="preserve"> </w:t>
      </w:r>
      <w:r>
        <w:rPr>
          <w:spacing w:val="-2"/>
          <w:sz w:val="28"/>
          <w:szCs w:val="28"/>
        </w:rPr>
        <w:t>ребенка;</w:t>
      </w:r>
    </w:p>
    <w:p w:rsidR="00322452" w:rsidRDefault="00ED4974">
      <w:pPr>
        <w:pStyle w:val="a7"/>
        <w:numPr>
          <w:ilvl w:val="0"/>
          <w:numId w:val="6"/>
        </w:numPr>
        <w:tabs>
          <w:tab w:val="left" w:pos="1147"/>
        </w:tabs>
        <w:spacing w:before="1" w:line="237" w:lineRule="auto"/>
        <w:ind w:left="0" w:right="166" w:hanging="360"/>
        <w:rPr>
          <w:sz w:val="28"/>
          <w:szCs w:val="28"/>
        </w:rPr>
      </w:pPr>
      <w:r>
        <w:rPr>
          <w:sz w:val="28"/>
          <w:szCs w:val="28"/>
        </w:rPr>
        <w:t>свидетельство о регистрации ребенка по месту жительства или по месту пребывания на закрепленной территории или</w:t>
      </w:r>
      <w:r>
        <w:rPr>
          <w:spacing w:val="40"/>
          <w:sz w:val="28"/>
          <w:szCs w:val="28"/>
        </w:rPr>
        <w:t xml:space="preserve"> </w:t>
      </w:r>
      <w:r>
        <w:rPr>
          <w:sz w:val="28"/>
          <w:szCs w:val="28"/>
        </w:rPr>
        <w:t>справку о приеме документов для оформления</w:t>
      </w:r>
      <w:r>
        <w:rPr>
          <w:spacing w:val="80"/>
          <w:sz w:val="28"/>
          <w:szCs w:val="28"/>
        </w:rPr>
        <w:t xml:space="preserve"> </w:t>
      </w:r>
      <w:r>
        <w:rPr>
          <w:sz w:val="28"/>
          <w:szCs w:val="28"/>
        </w:rPr>
        <w:t>регистрации по месту жительства, или документ, содержащий сведения о регистрации ребенка по</w:t>
      </w:r>
      <w:r>
        <w:rPr>
          <w:spacing w:val="37"/>
          <w:sz w:val="28"/>
          <w:szCs w:val="28"/>
        </w:rPr>
        <w:t xml:space="preserve"> </w:t>
      </w:r>
      <w:r>
        <w:rPr>
          <w:sz w:val="28"/>
          <w:szCs w:val="28"/>
        </w:rPr>
        <w:t>месту жительства или по</w:t>
      </w:r>
      <w:r>
        <w:rPr>
          <w:spacing w:val="37"/>
          <w:sz w:val="28"/>
          <w:szCs w:val="28"/>
        </w:rPr>
        <w:t xml:space="preserve"> </w:t>
      </w:r>
      <w:r>
        <w:rPr>
          <w:sz w:val="28"/>
          <w:szCs w:val="28"/>
        </w:rPr>
        <w:t>месту пребывания на закрепленной территории;</w:t>
      </w:r>
    </w:p>
    <w:p w:rsidR="00322452" w:rsidRDefault="00ED4974">
      <w:pPr>
        <w:pStyle w:val="a7"/>
        <w:numPr>
          <w:ilvl w:val="0"/>
          <w:numId w:val="6"/>
        </w:numPr>
        <w:tabs>
          <w:tab w:val="left" w:pos="1147"/>
        </w:tabs>
        <w:spacing w:before="5" w:line="237" w:lineRule="auto"/>
        <w:ind w:left="0" w:right="162" w:hanging="360"/>
        <w:rPr>
          <w:sz w:val="28"/>
          <w:szCs w:val="28"/>
        </w:rPr>
      </w:pPr>
      <w:r>
        <w:rPr>
          <w:sz w:val="28"/>
          <w:szCs w:val="28"/>
        </w:rPr>
        <w:t xml:space="preserve">документ, подтверждающий установление опеки или попечительства (при </w:t>
      </w:r>
      <w:r>
        <w:rPr>
          <w:spacing w:val="-2"/>
          <w:sz w:val="28"/>
          <w:szCs w:val="28"/>
        </w:rPr>
        <w:t>необходимости);</w:t>
      </w:r>
    </w:p>
    <w:p w:rsidR="00322452" w:rsidRDefault="00ED4974">
      <w:pPr>
        <w:pStyle w:val="a7"/>
        <w:numPr>
          <w:ilvl w:val="0"/>
          <w:numId w:val="6"/>
        </w:numPr>
        <w:tabs>
          <w:tab w:val="left" w:pos="1147"/>
        </w:tabs>
        <w:spacing w:line="237" w:lineRule="auto"/>
        <w:ind w:left="0" w:right="175" w:hanging="360"/>
        <w:rPr>
          <w:sz w:val="28"/>
          <w:szCs w:val="28"/>
        </w:rPr>
      </w:pPr>
      <w:r>
        <w:rPr>
          <w:sz w:val="28"/>
          <w:szCs w:val="28"/>
        </w:rPr>
        <w:t>документы,</w:t>
      </w:r>
      <w:r>
        <w:rPr>
          <w:spacing w:val="40"/>
          <w:sz w:val="28"/>
          <w:szCs w:val="28"/>
        </w:rPr>
        <w:t xml:space="preserve"> </w:t>
      </w:r>
      <w:r>
        <w:rPr>
          <w:sz w:val="28"/>
          <w:szCs w:val="28"/>
        </w:rPr>
        <w:t>подтверждающие</w:t>
      </w:r>
      <w:r>
        <w:rPr>
          <w:spacing w:val="40"/>
          <w:sz w:val="28"/>
          <w:szCs w:val="28"/>
        </w:rPr>
        <w:t xml:space="preserve"> </w:t>
      </w:r>
      <w:r>
        <w:rPr>
          <w:sz w:val="28"/>
          <w:szCs w:val="28"/>
        </w:rPr>
        <w:t>преимущественное</w:t>
      </w:r>
      <w:r>
        <w:rPr>
          <w:spacing w:val="40"/>
          <w:sz w:val="28"/>
          <w:szCs w:val="28"/>
        </w:rPr>
        <w:t xml:space="preserve"> </w:t>
      </w:r>
      <w:r>
        <w:rPr>
          <w:sz w:val="28"/>
          <w:szCs w:val="28"/>
        </w:rPr>
        <w:t>право</w:t>
      </w:r>
      <w:r>
        <w:rPr>
          <w:spacing w:val="40"/>
          <w:sz w:val="28"/>
          <w:szCs w:val="28"/>
        </w:rPr>
        <w:t xml:space="preserve"> </w:t>
      </w:r>
      <w:r>
        <w:rPr>
          <w:sz w:val="28"/>
          <w:szCs w:val="28"/>
        </w:rPr>
        <w:t>зачисления</w:t>
      </w:r>
      <w:r>
        <w:rPr>
          <w:spacing w:val="40"/>
          <w:sz w:val="28"/>
          <w:szCs w:val="28"/>
        </w:rPr>
        <w:t xml:space="preserve"> </w:t>
      </w:r>
      <w:r>
        <w:rPr>
          <w:sz w:val="28"/>
          <w:szCs w:val="28"/>
        </w:rPr>
        <w:t>граждан</w:t>
      </w:r>
      <w:r>
        <w:rPr>
          <w:spacing w:val="40"/>
          <w:sz w:val="28"/>
          <w:szCs w:val="28"/>
        </w:rPr>
        <w:t xml:space="preserve"> </w:t>
      </w:r>
      <w:r>
        <w:rPr>
          <w:sz w:val="28"/>
          <w:szCs w:val="28"/>
        </w:rPr>
        <w:t>на обучение в образовательную организацию (при наличии).</w:t>
      </w:r>
    </w:p>
    <w:p w:rsidR="00322452" w:rsidRDefault="00ED4974">
      <w:pPr>
        <w:pStyle w:val="a7"/>
        <w:numPr>
          <w:ilvl w:val="0"/>
          <w:numId w:val="6"/>
        </w:numPr>
        <w:tabs>
          <w:tab w:val="left" w:pos="1147"/>
        </w:tabs>
        <w:spacing w:before="1"/>
        <w:ind w:left="0" w:right="180" w:hanging="360"/>
        <w:rPr>
          <w:sz w:val="28"/>
          <w:szCs w:val="28"/>
        </w:rPr>
      </w:pPr>
      <w:r>
        <w:rPr>
          <w:sz w:val="28"/>
          <w:szCs w:val="28"/>
        </w:rPr>
        <w:t>справку с места работы родителя(ей) (законного(</w:t>
      </w:r>
      <w:proofErr w:type="spellStart"/>
      <w:r>
        <w:rPr>
          <w:sz w:val="28"/>
          <w:szCs w:val="28"/>
        </w:rPr>
        <w:t>ых</w:t>
      </w:r>
      <w:proofErr w:type="spellEnd"/>
      <w:r>
        <w:rPr>
          <w:sz w:val="28"/>
          <w:szCs w:val="28"/>
        </w:rPr>
        <w:t>) представителя(ей) ребенка (при наличии права внеочередного</w:t>
      </w:r>
      <w:r>
        <w:rPr>
          <w:spacing w:val="40"/>
          <w:sz w:val="28"/>
          <w:szCs w:val="28"/>
        </w:rPr>
        <w:t xml:space="preserve"> </w:t>
      </w:r>
      <w:r>
        <w:rPr>
          <w:sz w:val="28"/>
          <w:szCs w:val="28"/>
        </w:rPr>
        <w:t>или первоочередного приема на обучение);</w:t>
      </w:r>
    </w:p>
    <w:p w:rsidR="00322452" w:rsidRDefault="00ED4974">
      <w:pPr>
        <w:pStyle w:val="a7"/>
        <w:numPr>
          <w:ilvl w:val="0"/>
          <w:numId w:val="6"/>
        </w:numPr>
        <w:tabs>
          <w:tab w:val="left" w:pos="1146"/>
        </w:tabs>
        <w:spacing w:before="1"/>
        <w:ind w:left="0" w:hanging="359"/>
        <w:rPr>
          <w:sz w:val="28"/>
          <w:szCs w:val="28"/>
        </w:rPr>
      </w:pPr>
      <w:r>
        <w:rPr>
          <w:sz w:val="28"/>
          <w:szCs w:val="28"/>
        </w:rPr>
        <w:t>заключение</w:t>
      </w:r>
      <w:r>
        <w:rPr>
          <w:spacing w:val="31"/>
          <w:sz w:val="28"/>
          <w:szCs w:val="28"/>
        </w:rPr>
        <w:t xml:space="preserve"> </w:t>
      </w:r>
      <w:r>
        <w:rPr>
          <w:sz w:val="28"/>
          <w:szCs w:val="28"/>
        </w:rPr>
        <w:t>психолого-медико-педагогической</w:t>
      </w:r>
      <w:r>
        <w:rPr>
          <w:spacing w:val="36"/>
          <w:sz w:val="28"/>
          <w:szCs w:val="28"/>
        </w:rPr>
        <w:t xml:space="preserve"> </w:t>
      </w:r>
      <w:r>
        <w:rPr>
          <w:sz w:val="28"/>
          <w:szCs w:val="28"/>
        </w:rPr>
        <w:t>комиссии</w:t>
      </w:r>
      <w:r>
        <w:rPr>
          <w:spacing w:val="36"/>
          <w:sz w:val="28"/>
          <w:szCs w:val="28"/>
        </w:rPr>
        <w:t xml:space="preserve"> </w:t>
      </w:r>
      <w:r>
        <w:rPr>
          <w:sz w:val="28"/>
          <w:szCs w:val="28"/>
        </w:rPr>
        <w:t>(при</w:t>
      </w:r>
      <w:r>
        <w:rPr>
          <w:spacing w:val="37"/>
          <w:sz w:val="28"/>
          <w:szCs w:val="28"/>
        </w:rPr>
        <w:t xml:space="preserve"> </w:t>
      </w:r>
      <w:r>
        <w:rPr>
          <w:spacing w:val="-2"/>
          <w:sz w:val="28"/>
          <w:szCs w:val="28"/>
        </w:rPr>
        <w:t>наличии).</w:t>
      </w:r>
    </w:p>
    <w:p w:rsidR="00322452" w:rsidRDefault="00ED4974">
      <w:pPr>
        <w:pStyle w:val="a7"/>
        <w:numPr>
          <w:ilvl w:val="0"/>
          <w:numId w:val="6"/>
        </w:numPr>
        <w:tabs>
          <w:tab w:val="left" w:pos="1147"/>
        </w:tabs>
        <w:spacing w:before="1" w:line="237" w:lineRule="auto"/>
        <w:ind w:left="0" w:right="170" w:hanging="360"/>
        <w:rPr>
          <w:sz w:val="28"/>
          <w:szCs w:val="28"/>
        </w:rPr>
      </w:pPr>
      <w:r>
        <w:rPr>
          <w:sz w:val="28"/>
          <w:szCs w:val="28"/>
        </w:rPr>
        <w:t>разрешение</w:t>
      </w:r>
      <w:r>
        <w:rPr>
          <w:spacing w:val="62"/>
          <w:sz w:val="28"/>
          <w:szCs w:val="28"/>
        </w:rPr>
        <w:t xml:space="preserve">  </w:t>
      </w:r>
      <w:r>
        <w:rPr>
          <w:sz w:val="28"/>
          <w:szCs w:val="28"/>
        </w:rPr>
        <w:t>о</w:t>
      </w:r>
      <w:r>
        <w:rPr>
          <w:spacing w:val="63"/>
          <w:sz w:val="28"/>
          <w:szCs w:val="28"/>
        </w:rPr>
        <w:t xml:space="preserve">  </w:t>
      </w:r>
      <w:r>
        <w:rPr>
          <w:sz w:val="28"/>
          <w:szCs w:val="28"/>
        </w:rPr>
        <w:t>приеме</w:t>
      </w:r>
      <w:r>
        <w:rPr>
          <w:spacing w:val="63"/>
          <w:sz w:val="28"/>
          <w:szCs w:val="28"/>
        </w:rPr>
        <w:t xml:space="preserve">  </w:t>
      </w:r>
      <w:r>
        <w:rPr>
          <w:sz w:val="28"/>
          <w:szCs w:val="28"/>
        </w:rPr>
        <w:t>в</w:t>
      </w:r>
      <w:r>
        <w:rPr>
          <w:spacing w:val="62"/>
          <w:sz w:val="28"/>
          <w:szCs w:val="28"/>
        </w:rPr>
        <w:t xml:space="preserve">  </w:t>
      </w:r>
      <w:r>
        <w:rPr>
          <w:sz w:val="28"/>
          <w:szCs w:val="28"/>
        </w:rPr>
        <w:t>первый</w:t>
      </w:r>
      <w:r>
        <w:rPr>
          <w:spacing w:val="63"/>
          <w:sz w:val="28"/>
          <w:szCs w:val="28"/>
        </w:rPr>
        <w:t xml:space="preserve">  </w:t>
      </w:r>
      <w:r>
        <w:rPr>
          <w:sz w:val="28"/>
          <w:szCs w:val="28"/>
        </w:rPr>
        <w:t>класс</w:t>
      </w:r>
      <w:r>
        <w:rPr>
          <w:spacing w:val="63"/>
          <w:sz w:val="28"/>
          <w:szCs w:val="28"/>
        </w:rPr>
        <w:t xml:space="preserve">  </w:t>
      </w:r>
      <w:r>
        <w:rPr>
          <w:sz w:val="28"/>
          <w:szCs w:val="28"/>
        </w:rPr>
        <w:t>образовательной</w:t>
      </w:r>
      <w:r>
        <w:rPr>
          <w:spacing w:val="64"/>
          <w:sz w:val="28"/>
          <w:szCs w:val="28"/>
        </w:rPr>
        <w:t xml:space="preserve">  </w:t>
      </w:r>
      <w:r>
        <w:rPr>
          <w:sz w:val="28"/>
          <w:szCs w:val="28"/>
        </w:rPr>
        <w:t>организации</w:t>
      </w:r>
      <w:r>
        <w:rPr>
          <w:spacing w:val="63"/>
          <w:sz w:val="28"/>
          <w:szCs w:val="28"/>
        </w:rPr>
        <w:t xml:space="preserve">  </w:t>
      </w:r>
      <w:r>
        <w:rPr>
          <w:sz w:val="28"/>
          <w:szCs w:val="28"/>
        </w:rPr>
        <w:t>ребенка до достижения им возраста шести лет и шести месяцев или после достижения им</w:t>
      </w:r>
      <w:r>
        <w:rPr>
          <w:spacing w:val="80"/>
          <w:w w:val="150"/>
          <w:sz w:val="28"/>
          <w:szCs w:val="28"/>
        </w:rPr>
        <w:t xml:space="preserve"> </w:t>
      </w:r>
      <w:r>
        <w:rPr>
          <w:sz w:val="28"/>
          <w:szCs w:val="28"/>
        </w:rPr>
        <w:t>возраста</w:t>
      </w:r>
      <w:r>
        <w:rPr>
          <w:spacing w:val="40"/>
          <w:sz w:val="28"/>
          <w:szCs w:val="28"/>
        </w:rPr>
        <w:t xml:space="preserve"> </w:t>
      </w:r>
      <w:r>
        <w:rPr>
          <w:sz w:val="28"/>
          <w:szCs w:val="28"/>
        </w:rPr>
        <w:t>восьми</w:t>
      </w:r>
      <w:r>
        <w:rPr>
          <w:spacing w:val="40"/>
          <w:sz w:val="28"/>
          <w:szCs w:val="28"/>
        </w:rPr>
        <w:t xml:space="preserve"> </w:t>
      </w:r>
      <w:r>
        <w:rPr>
          <w:sz w:val="28"/>
          <w:szCs w:val="28"/>
        </w:rPr>
        <w:t>лет</w:t>
      </w:r>
      <w:r>
        <w:rPr>
          <w:spacing w:val="40"/>
          <w:sz w:val="28"/>
          <w:szCs w:val="28"/>
        </w:rPr>
        <w:t xml:space="preserve"> </w:t>
      </w:r>
      <w:r>
        <w:rPr>
          <w:sz w:val="28"/>
          <w:szCs w:val="28"/>
        </w:rPr>
        <w:t>(далее</w:t>
      </w:r>
      <w:r>
        <w:rPr>
          <w:spacing w:val="40"/>
          <w:sz w:val="28"/>
          <w:szCs w:val="28"/>
        </w:rPr>
        <w:t xml:space="preserve"> </w:t>
      </w:r>
      <w:r>
        <w:rPr>
          <w:sz w:val="28"/>
          <w:szCs w:val="28"/>
        </w:rPr>
        <w:t>-</w:t>
      </w:r>
      <w:r>
        <w:rPr>
          <w:spacing w:val="40"/>
          <w:sz w:val="28"/>
          <w:szCs w:val="28"/>
        </w:rPr>
        <w:t xml:space="preserve"> </w:t>
      </w:r>
      <w:r>
        <w:rPr>
          <w:sz w:val="28"/>
          <w:szCs w:val="28"/>
        </w:rPr>
        <w:t>разрешение)</w:t>
      </w:r>
      <w:r>
        <w:rPr>
          <w:spacing w:val="40"/>
          <w:sz w:val="28"/>
          <w:szCs w:val="28"/>
        </w:rPr>
        <w:t xml:space="preserve"> </w:t>
      </w:r>
      <w:r>
        <w:rPr>
          <w:sz w:val="28"/>
          <w:szCs w:val="28"/>
        </w:rPr>
        <w:t>(при</w:t>
      </w:r>
      <w:r>
        <w:rPr>
          <w:spacing w:val="40"/>
          <w:sz w:val="28"/>
          <w:szCs w:val="28"/>
        </w:rPr>
        <w:t xml:space="preserve"> </w:t>
      </w:r>
      <w:r>
        <w:rPr>
          <w:sz w:val="28"/>
          <w:szCs w:val="28"/>
        </w:rPr>
        <w:t>зачислении</w:t>
      </w:r>
      <w:r>
        <w:rPr>
          <w:spacing w:val="40"/>
          <w:sz w:val="28"/>
          <w:szCs w:val="28"/>
        </w:rPr>
        <w:t xml:space="preserve"> </w:t>
      </w:r>
      <w:r>
        <w:rPr>
          <w:sz w:val="28"/>
          <w:szCs w:val="28"/>
        </w:rPr>
        <w:t>ребенка</w:t>
      </w:r>
      <w:r>
        <w:rPr>
          <w:spacing w:val="40"/>
          <w:sz w:val="28"/>
          <w:szCs w:val="28"/>
        </w:rPr>
        <w:t xml:space="preserve"> </w:t>
      </w:r>
      <w:r>
        <w:rPr>
          <w:sz w:val="28"/>
          <w:szCs w:val="28"/>
        </w:rPr>
        <w:t>на</w:t>
      </w:r>
      <w:r>
        <w:rPr>
          <w:spacing w:val="40"/>
          <w:sz w:val="28"/>
          <w:szCs w:val="28"/>
        </w:rPr>
        <w:t xml:space="preserve"> </w:t>
      </w:r>
      <w:r>
        <w:rPr>
          <w:sz w:val="28"/>
          <w:szCs w:val="28"/>
        </w:rPr>
        <w:t>обучение</w:t>
      </w:r>
      <w:r>
        <w:rPr>
          <w:spacing w:val="40"/>
          <w:sz w:val="28"/>
          <w:szCs w:val="28"/>
        </w:rPr>
        <w:t xml:space="preserve"> </w:t>
      </w:r>
      <w:r>
        <w:rPr>
          <w:sz w:val="28"/>
          <w:szCs w:val="28"/>
        </w:rPr>
        <w:t>в первый класс до достижения им возраста шести лет и шести месяцев или после достижения им возраста восьми лет).</w:t>
      </w:r>
    </w:p>
    <w:p w:rsidR="00322452" w:rsidRDefault="00ED4974">
      <w:pPr>
        <w:pStyle w:val="a7"/>
        <w:numPr>
          <w:ilvl w:val="0"/>
          <w:numId w:val="6"/>
        </w:numPr>
        <w:tabs>
          <w:tab w:val="left" w:pos="1147"/>
        </w:tabs>
        <w:spacing w:before="4" w:line="237" w:lineRule="auto"/>
        <w:ind w:left="0" w:right="164" w:hanging="360"/>
        <w:rPr>
          <w:sz w:val="28"/>
          <w:szCs w:val="28"/>
        </w:rPr>
      </w:pPr>
      <w:r>
        <w:rPr>
          <w:sz w:val="28"/>
          <w:szCs w:val="28"/>
        </w:rPr>
        <w:lastRenderedPageBreak/>
        <w:t xml:space="preserve">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w:t>
      </w:r>
      <w:r>
        <w:rPr>
          <w:spacing w:val="-2"/>
          <w:sz w:val="28"/>
          <w:szCs w:val="28"/>
        </w:rPr>
        <w:t>порядке</w:t>
      </w:r>
    </w:p>
    <w:p w:rsidR="00322452" w:rsidRDefault="00ED4974">
      <w:pPr>
        <w:pStyle w:val="a3"/>
        <w:spacing w:before="64"/>
        <w:ind w:left="0" w:right="178" w:firstLine="540"/>
        <w:jc w:val="both"/>
        <w:rPr>
          <w:sz w:val="28"/>
          <w:szCs w:val="28"/>
        </w:rPr>
      </w:pPr>
      <w:r>
        <w:rPr>
          <w:sz w:val="28"/>
          <w:szCs w:val="28"/>
        </w:rPr>
        <w:t xml:space="preserve">Документами, подтверждающими проживание ребенка на закрепленной территории, </w:t>
      </w:r>
      <w:r>
        <w:rPr>
          <w:spacing w:val="-2"/>
          <w:sz w:val="28"/>
          <w:szCs w:val="28"/>
        </w:rPr>
        <w:t>являются:</w:t>
      </w:r>
    </w:p>
    <w:p w:rsidR="00322452" w:rsidRDefault="00ED4974">
      <w:pPr>
        <w:pStyle w:val="a7"/>
        <w:numPr>
          <w:ilvl w:val="0"/>
          <w:numId w:val="6"/>
        </w:numPr>
        <w:tabs>
          <w:tab w:val="left" w:pos="1124"/>
        </w:tabs>
        <w:spacing w:line="273" w:lineRule="exact"/>
        <w:ind w:left="1124" w:hanging="337"/>
        <w:rPr>
          <w:sz w:val="28"/>
          <w:szCs w:val="28"/>
        </w:rPr>
      </w:pPr>
      <w:r>
        <w:rPr>
          <w:sz w:val="28"/>
          <w:szCs w:val="28"/>
        </w:rPr>
        <w:t>свидетельство</w:t>
      </w:r>
      <w:r>
        <w:rPr>
          <w:spacing w:val="15"/>
          <w:sz w:val="28"/>
          <w:szCs w:val="28"/>
        </w:rPr>
        <w:t xml:space="preserve"> </w:t>
      </w:r>
      <w:r>
        <w:rPr>
          <w:sz w:val="28"/>
          <w:szCs w:val="28"/>
        </w:rPr>
        <w:t>о</w:t>
      </w:r>
      <w:r>
        <w:rPr>
          <w:spacing w:val="19"/>
          <w:sz w:val="28"/>
          <w:szCs w:val="28"/>
        </w:rPr>
        <w:t xml:space="preserve"> </w:t>
      </w:r>
      <w:r>
        <w:rPr>
          <w:sz w:val="28"/>
          <w:szCs w:val="28"/>
        </w:rPr>
        <w:t>регистрации</w:t>
      </w:r>
      <w:r>
        <w:rPr>
          <w:spacing w:val="17"/>
          <w:sz w:val="28"/>
          <w:szCs w:val="28"/>
        </w:rPr>
        <w:t xml:space="preserve"> </w:t>
      </w:r>
      <w:r>
        <w:rPr>
          <w:sz w:val="28"/>
          <w:szCs w:val="28"/>
        </w:rPr>
        <w:t>ребенка</w:t>
      </w:r>
      <w:r>
        <w:rPr>
          <w:spacing w:val="17"/>
          <w:sz w:val="28"/>
          <w:szCs w:val="28"/>
        </w:rPr>
        <w:t xml:space="preserve"> </w:t>
      </w:r>
      <w:r>
        <w:rPr>
          <w:sz w:val="28"/>
          <w:szCs w:val="28"/>
        </w:rPr>
        <w:t>по</w:t>
      </w:r>
      <w:r>
        <w:rPr>
          <w:spacing w:val="16"/>
          <w:sz w:val="28"/>
          <w:szCs w:val="28"/>
        </w:rPr>
        <w:t xml:space="preserve"> </w:t>
      </w:r>
      <w:r>
        <w:rPr>
          <w:sz w:val="28"/>
          <w:szCs w:val="28"/>
        </w:rPr>
        <w:t>месту</w:t>
      </w:r>
      <w:r>
        <w:rPr>
          <w:spacing w:val="16"/>
          <w:sz w:val="28"/>
          <w:szCs w:val="28"/>
        </w:rPr>
        <w:t xml:space="preserve"> </w:t>
      </w:r>
      <w:r>
        <w:rPr>
          <w:sz w:val="28"/>
          <w:szCs w:val="28"/>
        </w:rPr>
        <w:t>жительства</w:t>
      </w:r>
      <w:r>
        <w:rPr>
          <w:spacing w:val="17"/>
          <w:sz w:val="28"/>
          <w:szCs w:val="28"/>
        </w:rPr>
        <w:t xml:space="preserve"> </w:t>
      </w:r>
      <w:r>
        <w:rPr>
          <w:sz w:val="28"/>
          <w:szCs w:val="28"/>
        </w:rPr>
        <w:t>(форма</w:t>
      </w:r>
      <w:r>
        <w:rPr>
          <w:spacing w:val="21"/>
          <w:sz w:val="28"/>
          <w:szCs w:val="28"/>
        </w:rPr>
        <w:t xml:space="preserve"> </w:t>
      </w:r>
      <w:r>
        <w:rPr>
          <w:sz w:val="28"/>
          <w:szCs w:val="28"/>
        </w:rPr>
        <w:t>№</w:t>
      </w:r>
      <w:r>
        <w:rPr>
          <w:spacing w:val="35"/>
          <w:sz w:val="28"/>
          <w:szCs w:val="28"/>
        </w:rPr>
        <w:t xml:space="preserve"> </w:t>
      </w:r>
      <w:r>
        <w:rPr>
          <w:spacing w:val="-5"/>
          <w:sz w:val="28"/>
          <w:szCs w:val="28"/>
        </w:rPr>
        <w:t>8);</w:t>
      </w:r>
    </w:p>
    <w:p w:rsidR="00322452" w:rsidRDefault="00ED4974">
      <w:pPr>
        <w:pStyle w:val="a7"/>
        <w:numPr>
          <w:ilvl w:val="0"/>
          <w:numId w:val="6"/>
        </w:numPr>
        <w:tabs>
          <w:tab w:val="left" w:pos="1124"/>
        </w:tabs>
        <w:spacing w:line="274" w:lineRule="exact"/>
        <w:ind w:left="1124" w:hanging="337"/>
        <w:rPr>
          <w:sz w:val="28"/>
          <w:szCs w:val="28"/>
        </w:rPr>
      </w:pPr>
      <w:r>
        <w:rPr>
          <w:sz w:val="28"/>
          <w:szCs w:val="28"/>
        </w:rPr>
        <w:t>свидетельство</w:t>
      </w:r>
      <w:r>
        <w:rPr>
          <w:spacing w:val="17"/>
          <w:sz w:val="28"/>
          <w:szCs w:val="28"/>
        </w:rPr>
        <w:t xml:space="preserve"> </w:t>
      </w:r>
      <w:r>
        <w:rPr>
          <w:sz w:val="28"/>
          <w:szCs w:val="28"/>
        </w:rPr>
        <w:t>о</w:t>
      </w:r>
      <w:r>
        <w:rPr>
          <w:spacing w:val="19"/>
          <w:sz w:val="28"/>
          <w:szCs w:val="28"/>
        </w:rPr>
        <w:t xml:space="preserve"> </w:t>
      </w:r>
      <w:r>
        <w:rPr>
          <w:sz w:val="28"/>
          <w:szCs w:val="28"/>
        </w:rPr>
        <w:t>регистрации</w:t>
      </w:r>
      <w:r>
        <w:rPr>
          <w:spacing w:val="18"/>
          <w:sz w:val="28"/>
          <w:szCs w:val="28"/>
        </w:rPr>
        <w:t xml:space="preserve"> </w:t>
      </w:r>
      <w:r>
        <w:rPr>
          <w:sz w:val="28"/>
          <w:szCs w:val="28"/>
        </w:rPr>
        <w:t>ребенка</w:t>
      </w:r>
      <w:r>
        <w:rPr>
          <w:spacing w:val="19"/>
          <w:sz w:val="28"/>
          <w:szCs w:val="28"/>
        </w:rPr>
        <w:t xml:space="preserve"> </w:t>
      </w:r>
      <w:r>
        <w:rPr>
          <w:sz w:val="28"/>
          <w:szCs w:val="28"/>
        </w:rPr>
        <w:t>по</w:t>
      </w:r>
      <w:r>
        <w:rPr>
          <w:spacing w:val="17"/>
          <w:sz w:val="28"/>
          <w:szCs w:val="28"/>
        </w:rPr>
        <w:t xml:space="preserve"> </w:t>
      </w:r>
      <w:r>
        <w:rPr>
          <w:sz w:val="28"/>
          <w:szCs w:val="28"/>
        </w:rPr>
        <w:t>месту</w:t>
      </w:r>
      <w:r>
        <w:rPr>
          <w:spacing w:val="14"/>
          <w:sz w:val="28"/>
          <w:szCs w:val="28"/>
        </w:rPr>
        <w:t xml:space="preserve"> </w:t>
      </w:r>
      <w:r>
        <w:rPr>
          <w:sz w:val="28"/>
          <w:szCs w:val="28"/>
        </w:rPr>
        <w:t>пребывания</w:t>
      </w:r>
      <w:r>
        <w:rPr>
          <w:spacing w:val="17"/>
          <w:sz w:val="28"/>
          <w:szCs w:val="28"/>
        </w:rPr>
        <w:t xml:space="preserve"> </w:t>
      </w:r>
      <w:r>
        <w:rPr>
          <w:sz w:val="28"/>
          <w:szCs w:val="28"/>
        </w:rPr>
        <w:t>(форма</w:t>
      </w:r>
      <w:r>
        <w:rPr>
          <w:spacing w:val="19"/>
          <w:sz w:val="28"/>
          <w:szCs w:val="28"/>
        </w:rPr>
        <w:t xml:space="preserve"> </w:t>
      </w:r>
      <w:r>
        <w:rPr>
          <w:sz w:val="28"/>
          <w:szCs w:val="28"/>
        </w:rPr>
        <w:t>№</w:t>
      </w:r>
      <w:r>
        <w:rPr>
          <w:spacing w:val="16"/>
          <w:sz w:val="28"/>
          <w:szCs w:val="28"/>
        </w:rPr>
        <w:t xml:space="preserve"> </w:t>
      </w:r>
      <w:r>
        <w:rPr>
          <w:spacing w:val="-5"/>
          <w:sz w:val="28"/>
          <w:szCs w:val="28"/>
        </w:rPr>
        <w:t>3);</w:t>
      </w:r>
    </w:p>
    <w:p w:rsidR="00322452" w:rsidRDefault="00ED4974">
      <w:pPr>
        <w:pStyle w:val="a7"/>
        <w:numPr>
          <w:ilvl w:val="0"/>
          <w:numId w:val="6"/>
        </w:numPr>
        <w:tabs>
          <w:tab w:val="left" w:pos="1147"/>
        </w:tabs>
        <w:spacing w:before="1" w:line="237" w:lineRule="auto"/>
        <w:ind w:right="179" w:hanging="360"/>
        <w:rPr>
          <w:sz w:val="28"/>
          <w:szCs w:val="28"/>
        </w:rPr>
      </w:pPr>
      <w:r>
        <w:rPr>
          <w:sz w:val="28"/>
          <w:szCs w:val="28"/>
        </w:rPr>
        <w:t>паспорт одного из родителей (законных представителей) с отметкой о регистрации по месту жительства;</w:t>
      </w:r>
    </w:p>
    <w:p w:rsidR="00322452" w:rsidRDefault="00ED4974">
      <w:pPr>
        <w:pStyle w:val="a7"/>
        <w:numPr>
          <w:ilvl w:val="0"/>
          <w:numId w:val="6"/>
        </w:numPr>
        <w:tabs>
          <w:tab w:val="left" w:pos="1147"/>
        </w:tabs>
        <w:spacing w:line="237" w:lineRule="auto"/>
        <w:ind w:right="177" w:hanging="360"/>
        <w:rPr>
          <w:sz w:val="28"/>
          <w:szCs w:val="28"/>
        </w:rPr>
      </w:pPr>
      <w:r>
        <w:rPr>
          <w:sz w:val="28"/>
          <w:szCs w:val="28"/>
        </w:rPr>
        <w:t>справка о регистрации по форме № 9 (равнозначно выписка из домовой книги) с</w:t>
      </w:r>
      <w:r>
        <w:rPr>
          <w:spacing w:val="80"/>
          <w:w w:val="150"/>
          <w:sz w:val="28"/>
          <w:szCs w:val="28"/>
        </w:rPr>
        <w:t xml:space="preserve"> </w:t>
      </w:r>
      <w:r>
        <w:rPr>
          <w:sz w:val="28"/>
          <w:szCs w:val="28"/>
        </w:rPr>
        <w:t>данными о регистрации ребенка и (или) его родителя (законного представителя) и (или) данными о правоустанавливающих документах на жилое помещение, выданных на имя ребенка и (или) его родителя (законного представителя);</w:t>
      </w:r>
    </w:p>
    <w:p w:rsidR="00322452" w:rsidRDefault="00ED4974">
      <w:pPr>
        <w:pStyle w:val="a7"/>
        <w:numPr>
          <w:ilvl w:val="0"/>
          <w:numId w:val="6"/>
        </w:numPr>
        <w:tabs>
          <w:tab w:val="left" w:pos="1117"/>
          <w:tab w:val="left" w:pos="1147"/>
        </w:tabs>
        <w:spacing w:before="4" w:line="237" w:lineRule="auto"/>
        <w:ind w:right="160" w:hanging="360"/>
        <w:rPr>
          <w:sz w:val="28"/>
          <w:szCs w:val="28"/>
        </w:rPr>
      </w:pPr>
      <w:r>
        <w:rPr>
          <w:sz w:val="28"/>
          <w:szCs w:val="28"/>
        </w:rPr>
        <w:t>документы, подтверждающие право пользования жилым помещением ребенком и (или) его родителем (законным представителем) (свидетельство о государственной</w:t>
      </w:r>
      <w:r>
        <w:rPr>
          <w:spacing w:val="80"/>
          <w:w w:val="150"/>
          <w:sz w:val="28"/>
          <w:szCs w:val="28"/>
        </w:rPr>
        <w:t xml:space="preserve"> </w:t>
      </w:r>
      <w:r>
        <w:rPr>
          <w:sz w:val="28"/>
          <w:szCs w:val="28"/>
        </w:rPr>
        <w:t>регистрации права собственности на жилое помещение, договор безвозмездного пользования жилого помещения и др.), оформленные в соответствии с действующим законодательством на имя родителя (законного представителя) ребенка.</w:t>
      </w:r>
    </w:p>
    <w:p w:rsidR="00322452" w:rsidRDefault="00ED4974">
      <w:pPr>
        <w:pStyle w:val="a3"/>
        <w:spacing w:before="2" w:line="275" w:lineRule="exact"/>
        <w:ind w:left="-142" w:firstLine="540"/>
        <w:jc w:val="both"/>
        <w:rPr>
          <w:sz w:val="28"/>
          <w:szCs w:val="28"/>
        </w:rPr>
      </w:pPr>
      <w:r>
        <w:rPr>
          <w:sz w:val="28"/>
          <w:szCs w:val="28"/>
        </w:rPr>
        <w:t>Родители</w:t>
      </w:r>
      <w:r>
        <w:rPr>
          <w:spacing w:val="21"/>
          <w:sz w:val="28"/>
          <w:szCs w:val="28"/>
        </w:rPr>
        <w:t xml:space="preserve"> </w:t>
      </w:r>
      <w:r>
        <w:rPr>
          <w:sz w:val="28"/>
          <w:szCs w:val="28"/>
        </w:rPr>
        <w:t>(законные</w:t>
      </w:r>
      <w:r>
        <w:rPr>
          <w:spacing w:val="24"/>
          <w:sz w:val="28"/>
          <w:szCs w:val="28"/>
        </w:rPr>
        <w:t xml:space="preserve"> </w:t>
      </w:r>
      <w:r>
        <w:rPr>
          <w:sz w:val="28"/>
          <w:szCs w:val="28"/>
        </w:rPr>
        <w:t>представители)</w:t>
      </w:r>
      <w:r>
        <w:rPr>
          <w:spacing w:val="25"/>
          <w:sz w:val="28"/>
          <w:szCs w:val="28"/>
        </w:rPr>
        <w:t xml:space="preserve"> </w:t>
      </w:r>
      <w:r>
        <w:rPr>
          <w:sz w:val="28"/>
          <w:szCs w:val="28"/>
        </w:rPr>
        <w:t>представляют</w:t>
      </w:r>
      <w:r>
        <w:rPr>
          <w:spacing w:val="23"/>
          <w:sz w:val="28"/>
          <w:szCs w:val="28"/>
        </w:rPr>
        <w:t xml:space="preserve"> </w:t>
      </w:r>
      <w:r>
        <w:rPr>
          <w:sz w:val="28"/>
          <w:szCs w:val="28"/>
        </w:rPr>
        <w:t>один</w:t>
      </w:r>
      <w:r>
        <w:rPr>
          <w:spacing w:val="24"/>
          <w:sz w:val="28"/>
          <w:szCs w:val="28"/>
        </w:rPr>
        <w:t xml:space="preserve"> </w:t>
      </w:r>
      <w:r>
        <w:rPr>
          <w:sz w:val="28"/>
          <w:szCs w:val="28"/>
        </w:rPr>
        <w:t>из</w:t>
      </w:r>
      <w:r>
        <w:rPr>
          <w:spacing w:val="24"/>
          <w:sz w:val="28"/>
          <w:szCs w:val="28"/>
        </w:rPr>
        <w:t xml:space="preserve"> </w:t>
      </w:r>
      <w:r>
        <w:rPr>
          <w:sz w:val="28"/>
          <w:szCs w:val="28"/>
        </w:rPr>
        <w:t>перечисленных</w:t>
      </w:r>
      <w:r>
        <w:rPr>
          <w:spacing w:val="25"/>
          <w:sz w:val="28"/>
          <w:szCs w:val="28"/>
        </w:rPr>
        <w:t xml:space="preserve"> </w:t>
      </w:r>
      <w:r>
        <w:rPr>
          <w:spacing w:val="-2"/>
          <w:sz w:val="28"/>
          <w:szCs w:val="28"/>
        </w:rPr>
        <w:t>документов.</w:t>
      </w:r>
    </w:p>
    <w:p w:rsidR="00322452" w:rsidRDefault="00ED4974">
      <w:pPr>
        <w:pStyle w:val="a3"/>
        <w:spacing w:before="2" w:line="237" w:lineRule="auto"/>
        <w:ind w:left="-142" w:right="174" w:firstLine="540"/>
        <w:jc w:val="both"/>
        <w:rPr>
          <w:sz w:val="28"/>
          <w:szCs w:val="28"/>
        </w:rPr>
      </w:pPr>
      <w:r>
        <w:rPr>
          <w:sz w:val="28"/>
          <w:szCs w:val="28"/>
        </w:rPr>
        <w:t>Документы представляются лично родителем (законным представителем)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РФ, непосредственно в образовательную организацию в сроки, указанные в приглашении школы.</w:t>
      </w:r>
    </w:p>
    <w:p w:rsidR="00322452" w:rsidRDefault="00ED4974">
      <w:pPr>
        <w:ind w:firstLine="720"/>
        <w:jc w:val="both"/>
        <w:rPr>
          <w:sz w:val="28"/>
          <w:szCs w:val="28"/>
        </w:rPr>
      </w:pPr>
      <w:r>
        <w:rPr>
          <w:sz w:val="28"/>
          <w:szCs w:val="28"/>
        </w:rPr>
        <w:t>2.19. Родитель</w:t>
      </w:r>
      <w:r>
        <w:rPr>
          <w:spacing w:val="40"/>
          <w:sz w:val="28"/>
          <w:szCs w:val="28"/>
        </w:rPr>
        <w:t xml:space="preserve"> </w:t>
      </w:r>
      <w:r>
        <w:rPr>
          <w:sz w:val="28"/>
          <w:szCs w:val="28"/>
        </w:rPr>
        <w:t>(законный</w:t>
      </w:r>
      <w:r>
        <w:rPr>
          <w:spacing w:val="40"/>
          <w:sz w:val="28"/>
          <w:szCs w:val="28"/>
        </w:rPr>
        <w:t xml:space="preserve"> </w:t>
      </w:r>
      <w:r>
        <w:rPr>
          <w:sz w:val="28"/>
          <w:szCs w:val="28"/>
        </w:rPr>
        <w:t>представитель)</w:t>
      </w:r>
      <w:r>
        <w:rPr>
          <w:spacing w:val="40"/>
          <w:sz w:val="28"/>
          <w:szCs w:val="28"/>
        </w:rPr>
        <w:t xml:space="preserve"> </w:t>
      </w:r>
      <w:r>
        <w:rPr>
          <w:sz w:val="28"/>
          <w:szCs w:val="28"/>
        </w:rPr>
        <w:t>ребенка,</w:t>
      </w:r>
      <w:r>
        <w:rPr>
          <w:spacing w:val="40"/>
          <w:sz w:val="28"/>
          <w:szCs w:val="28"/>
        </w:rPr>
        <w:t xml:space="preserve"> </w:t>
      </w:r>
      <w:r>
        <w:rPr>
          <w:b/>
          <w:sz w:val="28"/>
          <w:szCs w:val="28"/>
        </w:rPr>
        <w:t>являющегося</w:t>
      </w:r>
      <w:r>
        <w:rPr>
          <w:b/>
          <w:spacing w:val="40"/>
          <w:sz w:val="28"/>
          <w:szCs w:val="28"/>
        </w:rPr>
        <w:t xml:space="preserve"> </w:t>
      </w:r>
      <w:r>
        <w:rPr>
          <w:b/>
          <w:sz w:val="28"/>
          <w:szCs w:val="28"/>
        </w:rPr>
        <w:t>иностранным</w:t>
      </w:r>
      <w:r>
        <w:rPr>
          <w:b/>
          <w:spacing w:val="80"/>
          <w:sz w:val="28"/>
          <w:szCs w:val="28"/>
        </w:rPr>
        <w:t xml:space="preserve"> </w:t>
      </w:r>
      <w:r>
        <w:rPr>
          <w:b/>
          <w:sz w:val="28"/>
          <w:szCs w:val="28"/>
        </w:rPr>
        <w:t xml:space="preserve">гражданином или лицом без </w:t>
      </w:r>
      <w:proofErr w:type="gramStart"/>
      <w:r>
        <w:rPr>
          <w:b/>
          <w:sz w:val="28"/>
          <w:szCs w:val="28"/>
        </w:rPr>
        <w:t>гражданства</w:t>
      </w:r>
      <w:r>
        <w:rPr>
          <w:sz w:val="28"/>
          <w:szCs w:val="28"/>
        </w:rPr>
        <w:t>,  или</w:t>
      </w:r>
      <w:proofErr w:type="gramEnd"/>
      <w:r>
        <w:rPr>
          <w:sz w:val="28"/>
          <w:szCs w:val="28"/>
        </w:rPr>
        <w:t xml:space="preserve"> поступающий, являющийся иностранным гражданином или лицом без гражданства, предъявляет (предъявляют):</w:t>
      </w:r>
    </w:p>
    <w:p w:rsidR="00322452" w:rsidRDefault="00ED4974">
      <w:pPr>
        <w:jc w:val="both"/>
        <w:rPr>
          <w:sz w:val="28"/>
          <w:szCs w:val="28"/>
        </w:rPr>
      </w:pPr>
      <w:r>
        <w:rPr>
          <w:sz w:val="28"/>
          <w:szCs w:val="28"/>
        </w:rPr>
        <w:t>копии документов, подтверждающих родство заявителя (заявителей) (или законность представления прав ребенка);</w:t>
      </w:r>
    </w:p>
    <w:p w:rsidR="00322452" w:rsidRDefault="00ED4974">
      <w:pPr>
        <w:ind w:firstLine="720"/>
        <w:jc w:val="both"/>
        <w:rPr>
          <w:sz w:val="28"/>
          <w:szCs w:val="28"/>
        </w:rPr>
      </w:pPr>
      <w:r>
        <w:rPr>
          <w:sz w:val="28"/>
          <w:szCs w:val="28"/>
        </w:rPr>
        <w:t>-копии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w:t>
      </w:r>
      <w:r>
        <w:rPr>
          <w:sz w:val="28"/>
          <w:szCs w:val="28"/>
          <w:vertAlign w:val="superscript"/>
        </w:rPr>
        <w:t>29(1)</w:t>
      </w:r>
      <w:r>
        <w:rPr>
          <w:sz w:val="28"/>
          <w:szCs w:val="28"/>
        </w:rPr>
        <w:t>;</w:t>
      </w:r>
    </w:p>
    <w:p w:rsidR="00322452" w:rsidRDefault="00ED4974">
      <w:pPr>
        <w:ind w:firstLine="720"/>
        <w:jc w:val="both"/>
        <w:rPr>
          <w:sz w:val="28"/>
          <w:szCs w:val="28"/>
        </w:rPr>
      </w:pPr>
      <w:r>
        <w:rPr>
          <w:sz w:val="28"/>
          <w:szCs w:val="28"/>
        </w:rPr>
        <w:t xml:space="preserve">-копии документов, подтверждающих прохождение государственной </w:t>
      </w:r>
      <w:r>
        <w:rPr>
          <w:sz w:val="28"/>
          <w:szCs w:val="28"/>
        </w:rPr>
        <w:lastRenderedPageBreak/>
        <w:t>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p>
    <w:p w:rsidR="00322452" w:rsidRDefault="00ED4974">
      <w:pPr>
        <w:ind w:firstLine="720"/>
        <w:jc w:val="both"/>
        <w:rPr>
          <w:sz w:val="28"/>
          <w:szCs w:val="28"/>
        </w:rPr>
      </w:pPr>
      <w:r>
        <w:rPr>
          <w:sz w:val="28"/>
          <w:szCs w:val="28"/>
        </w:rPr>
        <w:t>-копии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11 класс) (при наличии);</w:t>
      </w:r>
    </w:p>
    <w:p w:rsidR="00322452" w:rsidRDefault="00ED4974">
      <w:pPr>
        <w:ind w:firstLine="720"/>
        <w:jc w:val="both"/>
        <w:rPr>
          <w:sz w:val="28"/>
          <w:szCs w:val="28"/>
        </w:rPr>
      </w:pPr>
      <w:r>
        <w:rPr>
          <w:sz w:val="28"/>
          <w:szCs w:val="28"/>
        </w:rPr>
        <w:t>-копии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322452" w:rsidRDefault="00ED4974">
      <w:pPr>
        <w:ind w:firstLine="720"/>
        <w:jc w:val="both"/>
        <w:rPr>
          <w:sz w:val="28"/>
          <w:szCs w:val="28"/>
        </w:rPr>
      </w:pPr>
      <w:r>
        <w:rPr>
          <w:sz w:val="28"/>
          <w:szCs w:val="28"/>
        </w:rPr>
        <w:t>-копии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w:t>
      </w:r>
    </w:p>
    <w:p w:rsidR="00322452" w:rsidRDefault="00ED4974">
      <w:pPr>
        <w:ind w:firstLine="720"/>
        <w:jc w:val="both"/>
        <w:rPr>
          <w:sz w:val="28"/>
          <w:szCs w:val="28"/>
        </w:rPr>
      </w:pPr>
      <w:r>
        <w:rPr>
          <w:sz w:val="28"/>
          <w:szCs w:val="28"/>
        </w:rPr>
        <w:t>-медицинское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Федераций федеральным органом исполнительной власти в соответствии с частью 2 статьи 43 Федерального закона от 21 ноября 2011 г. N 323-ФЗ "Об основах охраны здоровья граждан в Российской Федерации";</w:t>
      </w:r>
    </w:p>
    <w:p w:rsidR="00322452" w:rsidRDefault="00ED4974">
      <w:pPr>
        <w:ind w:firstLine="720"/>
        <w:rPr>
          <w:rFonts w:ascii="Arial"/>
          <w:sz w:val="28"/>
          <w:szCs w:val="28"/>
        </w:rPr>
      </w:pPr>
      <w:r>
        <w:rPr>
          <w:rFonts w:ascii="Arial"/>
          <w:sz w:val="28"/>
          <w:szCs w:val="28"/>
        </w:rPr>
        <w:t>-</w:t>
      </w:r>
      <w:r>
        <w:rPr>
          <w:rFonts w:ascii="Arial"/>
          <w:sz w:val="28"/>
          <w:szCs w:val="28"/>
        </w:rPr>
        <w:t>копии</w:t>
      </w:r>
      <w:r>
        <w:rPr>
          <w:rFonts w:ascii="Arial"/>
          <w:sz w:val="28"/>
          <w:szCs w:val="28"/>
        </w:rPr>
        <w:t xml:space="preserve"> </w:t>
      </w:r>
      <w:r>
        <w:rPr>
          <w:rFonts w:ascii="Arial"/>
          <w:sz w:val="28"/>
          <w:szCs w:val="28"/>
        </w:rPr>
        <w:t>документов</w:t>
      </w:r>
      <w:r>
        <w:rPr>
          <w:rFonts w:ascii="Arial"/>
          <w:sz w:val="28"/>
          <w:szCs w:val="28"/>
        </w:rPr>
        <w:t xml:space="preserve">, </w:t>
      </w:r>
      <w:r>
        <w:rPr>
          <w:rFonts w:ascii="Arial"/>
          <w:sz w:val="28"/>
          <w:szCs w:val="28"/>
        </w:rPr>
        <w:t>подтверждающих</w:t>
      </w:r>
      <w:r>
        <w:rPr>
          <w:rFonts w:ascii="Arial"/>
          <w:sz w:val="28"/>
          <w:szCs w:val="28"/>
        </w:rPr>
        <w:t xml:space="preserve"> </w:t>
      </w:r>
      <w:r>
        <w:rPr>
          <w:rFonts w:ascii="Arial"/>
          <w:sz w:val="28"/>
          <w:szCs w:val="28"/>
        </w:rPr>
        <w:t>осуществление</w:t>
      </w:r>
      <w:r>
        <w:rPr>
          <w:rFonts w:ascii="Arial"/>
          <w:sz w:val="28"/>
          <w:szCs w:val="28"/>
        </w:rPr>
        <w:t xml:space="preserve"> </w:t>
      </w:r>
      <w:r>
        <w:rPr>
          <w:rFonts w:ascii="Arial"/>
          <w:sz w:val="28"/>
          <w:szCs w:val="28"/>
        </w:rPr>
        <w:t>родителем</w:t>
      </w:r>
      <w:r>
        <w:rPr>
          <w:rFonts w:ascii="Arial"/>
          <w:sz w:val="28"/>
          <w:szCs w:val="28"/>
        </w:rPr>
        <w:t xml:space="preserve"> (</w:t>
      </w:r>
      <w:r>
        <w:rPr>
          <w:rFonts w:ascii="Arial"/>
          <w:sz w:val="28"/>
          <w:szCs w:val="28"/>
        </w:rPr>
        <w:t>законным</w:t>
      </w:r>
      <w:r>
        <w:rPr>
          <w:rFonts w:ascii="Arial"/>
          <w:sz w:val="28"/>
          <w:szCs w:val="28"/>
        </w:rPr>
        <w:t xml:space="preserve"> </w:t>
      </w:r>
      <w:r>
        <w:rPr>
          <w:rFonts w:ascii="Arial"/>
          <w:sz w:val="28"/>
          <w:szCs w:val="28"/>
        </w:rPr>
        <w:t>представителем</w:t>
      </w:r>
      <w:r>
        <w:rPr>
          <w:rFonts w:ascii="Arial"/>
          <w:sz w:val="28"/>
          <w:szCs w:val="28"/>
        </w:rPr>
        <w:t xml:space="preserve">) </w:t>
      </w:r>
      <w:r>
        <w:rPr>
          <w:rFonts w:ascii="Arial"/>
          <w:sz w:val="28"/>
          <w:szCs w:val="28"/>
        </w:rPr>
        <w:t>трудовой</w:t>
      </w:r>
      <w:r>
        <w:rPr>
          <w:rFonts w:ascii="Arial"/>
          <w:sz w:val="28"/>
          <w:szCs w:val="28"/>
        </w:rPr>
        <w:t xml:space="preserve"> </w:t>
      </w:r>
      <w:r>
        <w:rPr>
          <w:rFonts w:ascii="Arial"/>
          <w:sz w:val="28"/>
          <w:szCs w:val="28"/>
        </w:rPr>
        <w:t>деятельности</w:t>
      </w:r>
      <w:r>
        <w:rPr>
          <w:rFonts w:ascii="Arial"/>
          <w:sz w:val="28"/>
          <w:szCs w:val="28"/>
        </w:rPr>
        <w:t xml:space="preserve"> (</w:t>
      </w:r>
      <w:r>
        <w:rPr>
          <w:rFonts w:ascii="Arial"/>
          <w:sz w:val="28"/>
          <w:szCs w:val="28"/>
        </w:rPr>
        <w:t>при</w:t>
      </w:r>
      <w:r>
        <w:rPr>
          <w:rFonts w:ascii="Arial"/>
          <w:sz w:val="28"/>
          <w:szCs w:val="28"/>
        </w:rPr>
        <w:t xml:space="preserve"> </w:t>
      </w:r>
      <w:r>
        <w:rPr>
          <w:rFonts w:ascii="Arial"/>
          <w:sz w:val="28"/>
          <w:szCs w:val="28"/>
        </w:rPr>
        <w:t>наличии</w:t>
      </w:r>
      <w:r>
        <w:rPr>
          <w:rFonts w:ascii="Arial"/>
          <w:sz w:val="28"/>
          <w:szCs w:val="28"/>
        </w:rPr>
        <w:t>).</w:t>
      </w:r>
    </w:p>
    <w:p w:rsidR="00322452" w:rsidRDefault="00ED4974">
      <w:pPr>
        <w:rPr>
          <w:rFonts w:ascii="Arial"/>
          <w:sz w:val="28"/>
          <w:szCs w:val="28"/>
        </w:rPr>
      </w:pPr>
      <w:r>
        <w:rPr>
          <w:rFonts w:ascii="Arial"/>
          <w:sz w:val="28"/>
          <w:szCs w:val="28"/>
        </w:rPr>
        <w:t>Иностранные</w:t>
      </w:r>
      <w:r>
        <w:rPr>
          <w:rFonts w:ascii="Arial"/>
          <w:sz w:val="28"/>
          <w:szCs w:val="28"/>
        </w:rPr>
        <w:t xml:space="preserve"> </w:t>
      </w:r>
      <w:r>
        <w:rPr>
          <w:rFonts w:ascii="Arial"/>
          <w:sz w:val="28"/>
          <w:szCs w:val="28"/>
        </w:rPr>
        <w:t>граждане</w:t>
      </w:r>
      <w:r>
        <w:rPr>
          <w:rFonts w:ascii="Arial"/>
          <w:sz w:val="28"/>
          <w:szCs w:val="28"/>
        </w:rPr>
        <w:t xml:space="preserve"> </w:t>
      </w:r>
      <w:r>
        <w:rPr>
          <w:rFonts w:ascii="Arial"/>
          <w:sz w:val="28"/>
          <w:szCs w:val="28"/>
        </w:rPr>
        <w:t>и</w:t>
      </w:r>
      <w:r>
        <w:rPr>
          <w:rFonts w:ascii="Arial"/>
          <w:sz w:val="28"/>
          <w:szCs w:val="28"/>
        </w:rPr>
        <w:t xml:space="preserve"> </w:t>
      </w:r>
      <w:r>
        <w:rPr>
          <w:rFonts w:ascii="Arial"/>
          <w:sz w:val="28"/>
          <w:szCs w:val="28"/>
        </w:rPr>
        <w:t>лица</w:t>
      </w:r>
      <w:r>
        <w:rPr>
          <w:rFonts w:ascii="Arial"/>
          <w:sz w:val="28"/>
          <w:szCs w:val="28"/>
        </w:rPr>
        <w:t xml:space="preserve"> </w:t>
      </w:r>
      <w:r>
        <w:rPr>
          <w:rFonts w:ascii="Arial"/>
          <w:sz w:val="28"/>
          <w:szCs w:val="28"/>
        </w:rPr>
        <w:t>без</w:t>
      </w:r>
      <w:r>
        <w:rPr>
          <w:rFonts w:ascii="Arial"/>
          <w:sz w:val="28"/>
          <w:szCs w:val="28"/>
        </w:rPr>
        <w:t xml:space="preserve"> </w:t>
      </w:r>
      <w:r>
        <w:rPr>
          <w:rFonts w:ascii="Arial"/>
          <w:sz w:val="28"/>
          <w:szCs w:val="28"/>
        </w:rPr>
        <w:t>гражданства</w:t>
      </w:r>
      <w:r>
        <w:rPr>
          <w:rFonts w:ascii="Arial"/>
          <w:sz w:val="28"/>
          <w:szCs w:val="28"/>
        </w:rPr>
        <w:t xml:space="preserve"> </w:t>
      </w:r>
      <w:r>
        <w:rPr>
          <w:rFonts w:ascii="Arial"/>
          <w:sz w:val="28"/>
          <w:szCs w:val="28"/>
        </w:rPr>
        <w:t>все</w:t>
      </w:r>
      <w:r>
        <w:rPr>
          <w:rFonts w:ascii="Arial"/>
          <w:sz w:val="28"/>
          <w:szCs w:val="28"/>
        </w:rPr>
        <w:t xml:space="preserve"> </w:t>
      </w:r>
      <w:r>
        <w:rPr>
          <w:rFonts w:ascii="Arial"/>
          <w:sz w:val="28"/>
          <w:szCs w:val="28"/>
        </w:rPr>
        <w:t>документы</w:t>
      </w:r>
      <w:r>
        <w:rPr>
          <w:rFonts w:ascii="Arial"/>
          <w:sz w:val="28"/>
          <w:szCs w:val="28"/>
        </w:rPr>
        <w:t xml:space="preserve"> </w:t>
      </w:r>
      <w:r>
        <w:rPr>
          <w:rFonts w:ascii="Arial"/>
          <w:sz w:val="28"/>
          <w:szCs w:val="28"/>
        </w:rPr>
        <w:t>представляют</w:t>
      </w:r>
      <w:r>
        <w:rPr>
          <w:rFonts w:ascii="Arial"/>
          <w:sz w:val="28"/>
          <w:szCs w:val="28"/>
        </w:rPr>
        <w:t xml:space="preserve"> </w:t>
      </w:r>
      <w:r>
        <w:rPr>
          <w:rFonts w:ascii="Arial"/>
          <w:sz w:val="28"/>
          <w:szCs w:val="28"/>
        </w:rPr>
        <w:t>на</w:t>
      </w:r>
      <w:r>
        <w:rPr>
          <w:rFonts w:ascii="Arial"/>
          <w:sz w:val="28"/>
          <w:szCs w:val="28"/>
        </w:rPr>
        <w:t xml:space="preserve"> </w:t>
      </w:r>
      <w:r>
        <w:rPr>
          <w:rFonts w:ascii="Arial"/>
          <w:sz w:val="28"/>
          <w:szCs w:val="28"/>
        </w:rPr>
        <w:t>русском</w:t>
      </w:r>
      <w:r>
        <w:rPr>
          <w:rFonts w:ascii="Arial"/>
          <w:sz w:val="28"/>
          <w:szCs w:val="28"/>
        </w:rPr>
        <w:t xml:space="preserve"> </w:t>
      </w:r>
      <w:r>
        <w:rPr>
          <w:rFonts w:ascii="Arial"/>
          <w:sz w:val="28"/>
          <w:szCs w:val="28"/>
        </w:rPr>
        <w:t>языке</w:t>
      </w:r>
      <w:r>
        <w:rPr>
          <w:rFonts w:ascii="Arial"/>
          <w:sz w:val="28"/>
          <w:szCs w:val="28"/>
        </w:rPr>
        <w:t xml:space="preserve"> </w:t>
      </w:r>
      <w:r>
        <w:rPr>
          <w:rFonts w:ascii="Arial"/>
          <w:sz w:val="28"/>
          <w:szCs w:val="28"/>
        </w:rPr>
        <w:t>или</w:t>
      </w:r>
      <w:r>
        <w:rPr>
          <w:rFonts w:ascii="Arial"/>
          <w:sz w:val="28"/>
          <w:szCs w:val="28"/>
        </w:rPr>
        <w:t xml:space="preserve"> </w:t>
      </w:r>
      <w:r>
        <w:rPr>
          <w:rFonts w:ascii="Arial"/>
          <w:sz w:val="28"/>
          <w:szCs w:val="28"/>
        </w:rPr>
        <w:t>вместе</w:t>
      </w:r>
      <w:r>
        <w:rPr>
          <w:rFonts w:ascii="Arial"/>
          <w:sz w:val="28"/>
          <w:szCs w:val="28"/>
        </w:rPr>
        <w:t xml:space="preserve"> </w:t>
      </w:r>
      <w:r>
        <w:rPr>
          <w:rFonts w:ascii="Arial"/>
          <w:sz w:val="28"/>
          <w:szCs w:val="28"/>
        </w:rPr>
        <w:t>с</w:t>
      </w:r>
      <w:r>
        <w:rPr>
          <w:rFonts w:ascii="Arial"/>
          <w:sz w:val="28"/>
          <w:szCs w:val="28"/>
        </w:rPr>
        <w:t xml:space="preserve"> </w:t>
      </w:r>
      <w:r>
        <w:rPr>
          <w:rFonts w:ascii="Arial"/>
          <w:sz w:val="28"/>
          <w:szCs w:val="28"/>
        </w:rPr>
        <w:t>заверенным</w:t>
      </w:r>
      <w:r>
        <w:rPr>
          <w:rFonts w:ascii="Arial"/>
          <w:sz w:val="28"/>
          <w:szCs w:val="28"/>
        </w:rPr>
        <w:t xml:space="preserve"> </w:t>
      </w:r>
      <w:r>
        <w:rPr>
          <w:rFonts w:ascii="Arial"/>
          <w:sz w:val="28"/>
          <w:szCs w:val="28"/>
        </w:rPr>
        <w:t>в</w:t>
      </w:r>
      <w:r>
        <w:rPr>
          <w:rFonts w:ascii="Arial"/>
          <w:sz w:val="28"/>
          <w:szCs w:val="28"/>
        </w:rPr>
        <w:t xml:space="preserve"> </w:t>
      </w:r>
      <w:r>
        <w:rPr>
          <w:rFonts w:ascii="Arial"/>
          <w:sz w:val="28"/>
          <w:szCs w:val="28"/>
        </w:rPr>
        <w:t>установленном</w:t>
      </w:r>
      <w:r>
        <w:rPr>
          <w:rFonts w:ascii="Arial"/>
          <w:sz w:val="28"/>
          <w:szCs w:val="28"/>
        </w:rPr>
        <w:t xml:space="preserve"> </w:t>
      </w:r>
      <w:r>
        <w:rPr>
          <w:rFonts w:ascii="Arial"/>
          <w:sz w:val="28"/>
          <w:szCs w:val="28"/>
        </w:rPr>
        <w:t>порядке</w:t>
      </w:r>
      <w:r>
        <w:rPr>
          <w:rFonts w:ascii="Arial"/>
          <w:sz w:val="28"/>
          <w:szCs w:val="28"/>
        </w:rPr>
        <w:t xml:space="preserve"> </w:t>
      </w:r>
      <w:r>
        <w:rPr>
          <w:rFonts w:ascii="Arial"/>
          <w:sz w:val="28"/>
          <w:szCs w:val="28"/>
        </w:rPr>
        <w:t>переводом</w:t>
      </w:r>
      <w:r>
        <w:rPr>
          <w:rFonts w:ascii="Arial"/>
          <w:sz w:val="28"/>
          <w:szCs w:val="28"/>
        </w:rPr>
        <w:t xml:space="preserve"> </w:t>
      </w:r>
      <w:r>
        <w:rPr>
          <w:rFonts w:ascii="Arial"/>
          <w:sz w:val="28"/>
          <w:szCs w:val="28"/>
        </w:rPr>
        <w:t>на</w:t>
      </w:r>
      <w:r>
        <w:rPr>
          <w:rFonts w:ascii="Arial"/>
          <w:sz w:val="28"/>
          <w:szCs w:val="28"/>
        </w:rPr>
        <w:t xml:space="preserve"> </w:t>
      </w:r>
      <w:r>
        <w:rPr>
          <w:rFonts w:ascii="Arial"/>
          <w:sz w:val="28"/>
          <w:szCs w:val="28"/>
        </w:rPr>
        <w:t>русский</w:t>
      </w:r>
      <w:r>
        <w:rPr>
          <w:rFonts w:ascii="Arial"/>
          <w:sz w:val="28"/>
          <w:szCs w:val="28"/>
        </w:rPr>
        <w:t xml:space="preserve"> </w:t>
      </w:r>
      <w:r>
        <w:rPr>
          <w:rFonts w:ascii="Arial"/>
          <w:sz w:val="28"/>
          <w:szCs w:val="28"/>
        </w:rPr>
        <w:t>язык</w:t>
      </w:r>
      <w:r>
        <w:rPr>
          <w:rFonts w:ascii="Arial"/>
          <w:sz w:val="28"/>
          <w:szCs w:val="28"/>
        </w:rPr>
        <w:t>.</w:t>
      </w:r>
    </w:p>
    <w:p w:rsidR="00322452" w:rsidRDefault="00ED4974">
      <w:pPr>
        <w:ind w:firstLine="720"/>
        <w:jc w:val="both"/>
        <w:rPr>
          <w:rFonts w:ascii="Arial"/>
          <w:sz w:val="28"/>
          <w:szCs w:val="28"/>
        </w:rPr>
      </w:pPr>
      <w:r>
        <w:rPr>
          <w:rFonts w:ascii="Arial"/>
          <w:sz w:val="28"/>
          <w:szCs w:val="28"/>
        </w:rPr>
        <w:t>Пункт</w:t>
      </w:r>
      <w:r>
        <w:rPr>
          <w:rFonts w:ascii="Arial"/>
          <w:sz w:val="28"/>
          <w:szCs w:val="28"/>
        </w:rPr>
        <w:t xml:space="preserve"> </w:t>
      </w:r>
      <w:r>
        <w:rPr>
          <w:sz w:val="28"/>
          <w:szCs w:val="28"/>
        </w:rPr>
        <w:t>2.19</w:t>
      </w:r>
      <w:r>
        <w:rPr>
          <w:rFonts w:ascii="Arial"/>
          <w:sz w:val="28"/>
          <w:szCs w:val="28"/>
        </w:rPr>
        <w:t xml:space="preserve">. </w:t>
      </w:r>
      <w:r>
        <w:rPr>
          <w:rFonts w:ascii="Arial"/>
          <w:sz w:val="28"/>
          <w:szCs w:val="28"/>
        </w:rPr>
        <w:t>Порядка</w:t>
      </w:r>
      <w:r>
        <w:rPr>
          <w:rFonts w:ascii="Arial"/>
          <w:sz w:val="28"/>
          <w:szCs w:val="28"/>
        </w:rPr>
        <w:t xml:space="preserve"> </w:t>
      </w:r>
      <w:r>
        <w:rPr>
          <w:rFonts w:ascii="Arial"/>
          <w:sz w:val="28"/>
          <w:szCs w:val="28"/>
        </w:rPr>
        <w:t>не</w:t>
      </w:r>
      <w:r>
        <w:rPr>
          <w:rFonts w:ascii="Arial"/>
          <w:sz w:val="28"/>
          <w:szCs w:val="28"/>
        </w:rPr>
        <w:t xml:space="preserve"> </w:t>
      </w:r>
      <w:r>
        <w:rPr>
          <w:rFonts w:ascii="Arial"/>
          <w:sz w:val="28"/>
          <w:szCs w:val="28"/>
        </w:rPr>
        <w:t>распространяется</w:t>
      </w:r>
      <w:r>
        <w:rPr>
          <w:rFonts w:ascii="Arial"/>
          <w:sz w:val="28"/>
          <w:szCs w:val="28"/>
        </w:rPr>
        <w:t xml:space="preserve"> </w:t>
      </w:r>
      <w:r>
        <w:rPr>
          <w:rFonts w:ascii="Arial"/>
          <w:sz w:val="28"/>
          <w:szCs w:val="28"/>
        </w:rPr>
        <w:t>на</w:t>
      </w:r>
      <w:r>
        <w:rPr>
          <w:rFonts w:ascii="Arial"/>
          <w:sz w:val="28"/>
          <w:szCs w:val="28"/>
        </w:rPr>
        <w:t xml:space="preserve"> </w:t>
      </w:r>
      <w:r>
        <w:rPr>
          <w:rFonts w:ascii="Arial"/>
          <w:sz w:val="28"/>
          <w:szCs w:val="28"/>
        </w:rPr>
        <w:t>иностранных</w:t>
      </w:r>
      <w:r>
        <w:rPr>
          <w:rFonts w:ascii="Arial"/>
          <w:sz w:val="28"/>
          <w:szCs w:val="28"/>
        </w:rPr>
        <w:t xml:space="preserve"> </w:t>
      </w:r>
      <w:r>
        <w:rPr>
          <w:rFonts w:ascii="Arial"/>
          <w:sz w:val="28"/>
          <w:szCs w:val="28"/>
        </w:rPr>
        <w:t>граждан</w:t>
      </w:r>
      <w:r>
        <w:rPr>
          <w:rFonts w:ascii="Arial"/>
          <w:sz w:val="28"/>
          <w:szCs w:val="28"/>
        </w:rPr>
        <w:t xml:space="preserve">, </w:t>
      </w:r>
      <w:r>
        <w:rPr>
          <w:rFonts w:ascii="Arial"/>
          <w:sz w:val="28"/>
          <w:szCs w:val="28"/>
        </w:rPr>
        <w:t>указанных</w:t>
      </w:r>
      <w:r>
        <w:rPr>
          <w:rFonts w:ascii="Arial"/>
          <w:sz w:val="28"/>
          <w:szCs w:val="28"/>
        </w:rPr>
        <w:t xml:space="preserve"> </w:t>
      </w:r>
      <w:r>
        <w:rPr>
          <w:rFonts w:ascii="Arial"/>
          <w:sz w:val="28"/>
          <w:szCs w:val="28"/>
        </w:rPr>
        <w:t>в</w:t>
      </w:r>
      <w:r>
        <w:rPr>
          <w:rFonts w:ascii="Arial"/>
          <w:sz w:val="28"/>
          <w:szCs w:val="28"/>
        </w:rPr>
        <w:t xml:space="preserve"> </w:t>
      </w:r>
      <w:r>
        <w:rPr>
          <w:rFonts w:ascii="Arial"/>
          <w:sz w:val="28"/>
          <w:szCs w:val="28"/>
        </w:rPr>
        <w:t>подпункте</w:t>
      </w:r>
      <w:r>
        <w:rPr>
          <w:rFonts w:ascii="Arial"/>
          <w:sz w:val="28"/>
          <w:szCs w:val="28"/>
        </w:rPr>
        <w:t xml:space="preserve"> </w:t>
      </w:r>
      <w:r>
        <w:rPr>
          <w:sz w:val="28"/>
          <w:szCs w:val="28"/>
        </w:rPr>
        <w:t>2 пункта 20 и пункте 21</w:t>
      </w:r>
      <w:r>
        <w:rPr>
          <w:rFonts w:ascii="Arial"/>
          <w:sz w:val="28"/>
          <w:szCs w:val="28"/>
        </w:rPr>
        <w:t xml:space="preserve"> </w:t>
      </w:r>
      <w:r>
        <w:rPr>
          <w:rFonts w:ascii="Arial"/>
          <w:sz w:val="28"/>
          <w:szCs w:val="28"/>
        </w:rPr>
        <w:t>статьи</w:t>
      </w:r>
      <w:r>
        <w:rPr>
          <w:sz w:val="28"/>
          <w:szCs w:val="28"/>
        </w:rPr>
        <w:t xml:space="preserve"> 5 </w:t>
      </w:r>
      <w:r>
        <w:rPr>
          <w:rFonts w:ascii="Arial"/>
          <w:sz w:val="28"/>
          <w:szCs w:val="28"/>
        </w:rPr>
        <w:t>Федерального</w:t>
      </w:r>
      <w:r>
        <w:rPr>
          <w:rFonts w:ascii="Arial"/>
          <w:sz w:val="28"/>
          <w:szCs w:val="28"/>
        </w:rPr>
        <w:t xml:space="preserve"> </w:t>
      </w:r>
      <w:r>
        <w:rPr>
          <w:rFonts w:ascii="Arial"/>
          <w:sz w:val="28"/>
          <w:szCs w:val="28"/>
        </w:rPr>
        <w:t>закона</w:t>
      </w:r>
      <w:r>
        <w:rPr>
          <w:rFonts w:ascii="Arial"/>
          <w:sz w:val="28"/>
          <w:szCs w:val="28"/>
        </w:rPr>
        <w:t xml:space="preserve"> </w:t>
      </w:r>
      <w:r>
        <w:rPr>
          <w:rFonts w:ascii="Arial"/>
          <w:sz w:val="28"/>
          <w:szCs w:val="28"/>
        </w:rPr>
        <w:t>от</w:t>
      </w:r>
      <w:r>
        <w:rPr>
          <w:rFonts w:ascii="Arial"/>
          <w:sz w:val="28"/>
          <w:szCs w:val="28"/>
        </w:rPr>
        <w:t xml:space="preserve"> </w:t>
      </w:r>
      <w:r>
        <w:rPr>
          <w:sz w:val="28"/>
          <w:szCs w:val="28"/>
        </w:rPr>
        <w:lastRenderedPageBreak/>
        <w:t>25 июля 2002 г. N 115-ФЗ</w:t>
      </w:r>
      <w:r>
        <w:rPr>
          <w:rFonts w:ascii="Arial"/>
          <w:sz w:val="28"/>
          <w:szCs w:val="28"/>
        </w:rPr>
        <w:t xml:space="preserve"> "</w:t>
      </w:r>
      <w:r>
        <w:rPr>
          <w:rFonts w:ascii="Arial"/>
          <w:sz w:val="28"/>
          <w:szCs w:val="28"/>
        </w:rPr>
        <w:t>О</w:t>
      </w:r>
      <w:r>
        <w:rPr>
          <w:rFonts w:ascii="Arial"/>
          <w:sz w:val="28"/>
          <w:szCs w:val="28"/>
        </w:rPr>
        <w:t xml:space="preserve"> </w:t>
      </w:r>
      <w:r>
        <w:rPr>
          <w:rFonts w:ascii="Arial"/>
          <w:sz w:val="28"/>
          <w:szCs w:val="28"/>
        </w:rPr>
        <w:t>правовом</w:t>
      </w:r>
      <w:r>
        <w:rPr>
          <w:rFonts w:ascii="Arial"/>
          <w:sz w:val="28"/>
          <w:szCs w:val="28"/>
        </w:rPr>
        <w:t xml:space="preserve"> </w:t>
      </w:r>
      <w:r>
        <w:rPr>
          <w:rFonts w:ascii="Arial"/>
          <w:sz w:val="28"/>
          <w:szCs w:val="28"/>
        </w:rPr>
        <w:t>положении</w:t>
      </w:r>
      <w:r>
        <w:rPr>
          <w:rFonts w:ascii="Arial"/>
          <w:sz w:val="28"/>
          <w:szCs w:val="28"/>
        </w:rPr>
        <w:t xml:space="preserve"> </w:t>
      </w:r>
      <w:r>
        <w:rPr>
          <w:rFonts w:ascii="Arial"/>
          <w:sz w:val="28"/>
          <w:szCs w:val="28"/>
        </w:rPr>
        <w:t>иностранных</w:t>
      </w:r>
      <w:r>
        <w:rPr>
          <w:rFonts w:ascii="Arial"/>
          <w:sz w:val="28"/>
          <w:szCs w:val="28"/>
        </w:rPr>
        <w:t xml:space="preserve"> </w:t>
      </w:r>
      <w:r>
        <w:rPr>
          <w:rFonts w:ascii="Arial"/>
          <w:sz w:val="28"/>
          <w:szCs w:val="28"/>
        </w:rPr>
        <w:t>граждан</w:t>
      </w:r>
      <w:r>
        <w:rPr>
          <w:rFonts w:ascii="Arial"/>
          <w:sz w:val="28"/>
          <w:szCs w:val="28"/>
        </w:rPr>
        <w:t xml:space="preserve"> </w:t>
      </w:r>
      <w:r>
        <w:rPr>
          <w:rFonts w:ascii="Arial"/>
          <w:sz w:val="28"/>
          <w:szCs w:val="28"/>
        </w:rPr>
        <w:t>в</w:t>
      </w:r>
      <w:r>
        <w:rPr>
          <w:rFonts w:ascii="Arial"/>
          <w:sz w:val="28"/>
          <w:szCs w:val="28"/>
        </w:rPr>
        <w:t xml:space="preserve"> </w:t>
      </w:r>
      <w:r>
        <w:rPr>
          <w:rFonts w:ascii="Arial"/>
          <w:sz w:val="28"/>
          <w:szCs w:val="28"/>
        </w:rPr>
        <w:t>Российской</w:t>
      </w:r>
      <w:r>
        <w:rPr>
          <w:rFonts w:ascii="Arial"/>
          <w:sz w:val="28"/>
          <w:szCs w:val="28"/>
        </w:rPr>
        <w:t xml:space="preserve"> </w:t>
      </w:r>
      <w:r>
        <w:rPr>
          <w:rFonts w:ascii="Arial"/>
          <w:sz w:val="28"/>
          <w:szCs w:val="28"/>
        </w:rPr>
        <w:t>Федерации</w:t>
      </w:r>
      <w:r>
        <w:rPr>
          <w:rFonts w:ascii="Arial"/>
          <w:sz w:val="28"/>
          <w:szCs w:val="28"/>
        </w:rPr>
        <w:t>".</w:t>
      </w:r>
    </w:p>
    <w:p w:rsidR="00322452" w:rsidRDefault="00ED4974">
      <w:pPr>
        <w:jc w:val="both"/>
        <w:rPr>
          <w:rFonts w:ascii="Arial"/>
          <w:sz w:val="28"/>
          <w:szCs w:val="28"/>
        </w:rPr>
      </w:pPr>
      <w:r>
        <w:rPr>
          <w:rFonts w:ascii="Arial"/>
          <w:sz w:val="28"/>
          <w:szCs w:val="28"/>
        </w:rPr>
        <w:t>Иностранные</w:t>
      </w:r>
      <w:r>
        <w:rPr>
          <w:rFonts w:ascii="Arial"/>
          <w:sz w:val="28"/>
          <w:szCs w:val="28"/>
        </w:rPr>
        <w:t xml:space="preserve"> </w:t>
      </w:r>
      <w:r>
        <w:rPr>
          <w:rFonts w:ascii="Arial"/>
          <w:sz w:val="28"/>
          <w:szCs w:val="28"/>
        </w:rPr>
        <w:t>граждане</w:t>
      </w:r>
      <w:r>
        <w:rPr>
          <w:rFonts w:ascii="Arial"/>
          <w:sz w:val="28"/>
          <w:szCs w:val="28"/>
        </w:rPr>
        <w:t xml:space="preserve">, </w:t>
      </w:r>
      <w:r>
        <w:rPr>
          <w:rFonts w:ascii="Arial"/>
          <w:sz w:val="28"/>
          <w:szCs w:val="28"/>
        </w:rPr>
        <w:t>указанные</w:t>
      </w:r>
      <w:r>
        <w:rPr>
          <w:rFonts w:ascii="Arial"/>
          <w:sz w:val="28"/>
          <w:szCs w:val="28"/>
        </w:rPr>
        <w:t xml:space="preserve"> </w:t>
      </w:r>
      <w:r>
        <w:rPr>
          <w:rFonts w:ascii="Arial"/>
          <w:sz w:val="28"/>
          <w:szCs w:val="28"/>
        </w:rPr>
        <w:t>в</w:t>
      </w:r>
      <w:r>
        <w:rPr>
          <w:rFonts w:ascii="Arial"/>
          <w:sz w:val="28"/>
          <w:szCs w:val="28"/>
        </w:rPr>
        <w:t xml:space="preserve"> </w:t>
      </w:r>
      <w:r>
        <w:rPr>
          <w:rFonts w:ascii="Arial"/>
          <w:sz w:val="28"/>
          <w:szCs w:val="28"/>
        </w:rPr>
        <w:t>абзаце</w:t>
      </w:r>
      <w:r>
        <w:rPr>
          <w:rFonts w:ascii="Arial"/>
          <w:sz w:val="28"/>
          <w:szCs w:val="28"/>
        </w:rPr>
        <w:t xml:space="preserve"> </w:t>
      </w:r>
      <w:r>
        <w:rPr>
          <w:rFonts w:ascii="Arial"/>
          <w:sz w:val="28"/>
          <w:szCs w:val="28"/>
        </w:rPr>
        <w:t>первом</w:t>
      </w:r>
      <w:r>
        <w:rPr>
          <w:rFonts w:ascii="Arial"/>
          <w:sz w:val="28"/>
          <w:szCs w:val="28"/>
        </w:rPr>
        <w:t xml:space="preserve"> </w:t>
      </w:r>
      <w:r>
        <w:rPr>
          <w:rFonts w:ascii="Arial"/>
          <w:sz w:val="28"/>
          <w:szCs w:val="28"/>
        </w:rPr>
        <w:t>настоящего</w:t>
      </w:r>
      <w:r>
        <w:rPr>
          <w:rFonts w:ascii="Arial"/>
          <w:sz w:val="28"/>
          <w:szCs w:val="28"/>
        </w:rPr>
        <w:t xml:space="preserve"> </w:t>
      </w:r>
      <w:r>
        <w:rPr>
          <w:rFonts w:ascii="Arial"/>
          <w:sz w:val="28"/>
          <w:szCs w:val="28"/>
        </w:rPr>
        <w:t>пункта</w:t>
      </w:r>
      <w:r>
        <w:rPr>
          <w:rFonts w:ascii="Arial"/>
          <w:sz w:val="28"/>
          <w:szCs w:val="28"/>
        </w:rPr>
        <w:t xml:space="preserve"> </w:t>
      </w:r>
      <w:r>
        <w:rPr>
          <w:rFonts w:ascii="Arial"/>
          <w:sz w:val="28"/>
          <w:szCs w:val="28"/>
        </w:rPr>
        <w:t>Порядка</w:t>
      </w:r>
      <w:r>
        <w:rPr>
          <w:rFonts w:ascii="Arial"/>
          <w:sz w:val="28"/>
          <w:szCs w:val="28"/>
        </w:rPr>
        <w:t xml:space="preserve">, </w:t>
      </w:r>
      <w:r>
        <w:rPr>
          <w:rFonts w:ascii="Arial"/>
          <w:sz w:val="28"/>
          <w:szCs w:val="28"/>
        </w:rPr>
        <w:t>предъявляют</w:t>
      </w:r>
      <w:r>
        <w:rPr>
          <w:rFonts w:ascii="Arial"/>
          <w:sz w:val="28"/>
          <w:szCs w:val="28"/>
        </w:rPr>
        <w:t xml:space="preserve"> </w:t>
      </w:r>
      <w:r>
        <w:rPr>
          <w:rFonts w:ascii="Arial"/>
          <w:sz w:val="28"/>
          <w:szCs w:val="28"/>
        </w:rPr>
        <w:t>следующие</w:t>
      </w:r>
      <w:r>
        <w:rPr>
          <w:rFonts w:ascii="Arial"/>
          <w:sz w:val="28"/>
          <w:szCs w:val="28"/>
        </w:rPr>
        <w:t xml:space="preserve"> </w:t>
      </w:r>
      <w:r>
        <w:rPr>
          <w:rFonts w:ascii="Arial"/>
          <w:sz w:val="28"/>
          <w:szCs w:val="28"/>
        </w:rPr>
        <w:t>документы</w:t>
      </w:r>
      <w:r>
        <w:rPr>
          <w:rFonts w:ascii="Arial"/>
          <w:sz w:val="28"/>
          <w:szCs w:val="28"/>
        </w:rPr>
        <w:t>:</w:t>
      </w:r>
    </w:p>
    <w:p w:rsidR="00322452" w:rsidRDefault="00ED4974">
      <w:pPr>
        <w:ind w:firstLine="720"/>
        <w:rPr>
          <w:rFonts w:ascii="Arial"/>
          <w:sz w:val="28"/>
          <w:szCs w:val="28"/>
        </w:rPr>
      </w:pPr>
      <w:r>
        <w:rPr>
          <w:rFonts w:ascii="Arial"/>
          <w:sz w:val="28"/>
          <w:szCs w:val="28"/>
        </w:rPr>
        <w:t>копия</w:t>
      </w:r>
      <w:r>
        <w:rPr>
          <w:rFonts w:ascii="Arial"/>
          <w:sz w:val="28"/>
          <w:szCs w:val="28"/>
        </w:rPr>
        <w:t xml:space="preserve"> </w:t>
      </w:r>
      <w:r>
        <w:rPr>
          <w:rFonts w:ascii="Arial"/>
          <w:sz w:val="28"/>
          <w:szCs w:val="28"/>
        </w:rPr>
        <w:t>свидетельства</w:t>
      </w:r>
      <w:r>
        <w:rPr>
          <w:rFonts w:ascii="Arial"/>
          <w:sz w:val="28"/>
          <w:szCs w:val="28"/>
        </w:rPr>
        <w:t xml:space="preserve"> </w:t>
      </w:r>
      <w:r>
        <w:rPr>
          <w:rFonts w:ascii="Arial"/>
          <w:sz w:val="28"/>
          <w:szCs w:val="28"/>
        </w:rPr>
        <w:t>о</w:t>
      </w:r>
      <w:r>
        <w:rPr>
          <w:rFonts w:ascii="Arial"/>
          <w:sz w:val="28"/>
          <w:szCs w:val="28"/>
        </w:rPr>
        <w:t xml:space="preserve"> </w:t>
      </w:r>
      <w:r>
        <w:rPr>
          <w:rFonts w:ascii="Arial"/>
          <w:sz w:val="28"/>
          <w:szCs w:val="28"/>
        </w:rPr>
        <w:t>рождении</w:t>
      </w:r>
      <w:r>
        <w:rPr>
          <w:rFonts w:ascii="Arial"/>
          <w:sz w:val="28"/>
          <w:szCs w:val="28"/>
        </w:rPr>
        <w:t xml:space="preserve"> </w:t>
      </w:r>
      <w:r>
        <w:rPr>
          <w:rFonts w:ascii="Arial"/>
          <w:sz w:val="28"/>
          <w:szCs w:val="28"/>
        </w:rPr>
        <w:t>ребенка</w:t>
      </w:r>
      <w:r>
        <w:rPr>
          <w:rFonts w:ascii="Arial"/>
          <w:sz w:val="28"/>
          <w:szCs w:val="28"/>
        </w:rPr>
        <w:t>;</w:t>
      </w:r>
    </w:p>
    <w:p w:rsidR="00322452" w:rsidRDefault="00ED4974">
      <w:pPr>
        <w:ind w:firstLine="720"/>
        <w:rPr>
          <w:rFonts w:ascii="Arial"/>
          <w:sz w:val="28"/>
          <w:szCs w:val="28"/>
        </w:rPr>
      </w:pPr>
      <w:r>
        <w:rPr>
          <w:rFonts w:ascii="Arial"/>
          <w:sz w:val="28"/>
          <w:szCs w:val="28"/>
        </w:rPr>
        <w:t>копия</w:t>
      </w:r>
      <w:r>
        <w:rPr>
          <w:rFonts w:ascii="Arial"/>
          <w:sz w:val="28"/>
          <w:szCs w:val="28"/>
        </w:rPr>
        <w:t xml:space="preserve"> </w:t>
      </w:r>
      <w:r>
        <w:rPr>
          <w:rFonts w:ascii="Arial"/>
          <w:sz w:val="28"/>
          <w:szCs w:val="28"/>
        </w:rPr>
        <w:t>паспорта</w:t>
      </w:r>
      <w:r>
        <w:rPr>
          <w:rFonts w:ascii="Arial"/>
          <w:sz w:val="28"/>
          <w:szCs w:val="28"/>
        </w:rPr>
        <w:t>;</w:t>
      </w:r>
    </w:p>
    <w:p w:rsidR="00322452" w:rsidRDefault="00ED4974">
      <w:pPr>
        <w:ind w:firstLine="720"/>
        <w:rPr>
          <w:rFonts w:ascii="Arial"/>
          <w:sz w:val="28"/>
          <w:szCs w:val="28"/>
        </w:rPr>
      </w:pPr>
      <w:r>
        <w:rPr>
          <w:rFonts w:ascii="Arial"/>
          <w:sz w:val="28"/>
          <w:szCs w:val="28"/>
        </w:rPr>
        <w:t>справку</w:t>
      </w:r>
      <w:r>
        <w:rPr>
          <w:rFonts w:ascii="Arial"/>
          <w:sz w:val="28"/>
          <w:szCs w:val="28"/>
        </w:rPr>
        <w:t xml:space="preserve"> </w:t>
      </w:r>
      <w:r>
        <w:rPr>
          <w:rFonts w:ascii="Arial"/>
          <w:sz w:val="28"/>
          <w:szCs w:val="28"/>
        </w:rPr>
        <w:t>о</w:t>
      </w:r>
      <w:r>
        <w:rPr>
          <w:rFonts w:ascii="Arial"/>
          <w:sz w:val="28"/>
          <w:szCs w:val="28"/>
        </w:rPr>
        <w:t xml:space="preserve"> </w:t>
      </w:r>
      <w:r>
        <w:rPr>
          <w:rFonts w:ascii="Arial"/>
          <w:sz w:val="28"/>
          <w:szCs w:val="28"/>
        </w:rPr>
        <w:t>регистрации</w:t>
      </w:r>
      <w:r>
        <w:rPr>
          <w:rFonts w:ascii="Arial"/>
          <w:sz w:val="28"/>
          <w:szCs w:val="28"/>
        </w:rPr>
        <w:t xml:space="preserve"> </w:t>
      </w:r>
      <w:r>
        <w:rPr>
          <w:rFonts w:ascii="Arial"/>
          <w:sz w:val="28"/>
          <w:szCs w:val="28"/>
        </w:rPr>
        <w:t>по</w:t>
      </w:r>
      <w:r>
        <w:rPr>
          <w:rFonts w:ascii="Arial"/>
          <w:sz w:val="28"/>
          <w:szCs w:val="28"/>
        </w:rPr>
        <w:t xml:space="preserve"> </w:t>
      </w:r>
      <w:r>
        <w:rPr>
          <w:rFonts w:ascii="Arial"/>
          <w:sz w:val="28"/>
          <w:szCs w:val="28"/>
        </w:rPr>
        <w:t>месту</w:t>
      </w:r>
      <w:r>
        <w:rPr>
          <w:rFonts w:ascii="Arial"/>
          <w:sz w:val="28"/>
          <w:szCs w:val="28"/>
        </w:rPr>
        <w:t xml:space="preserve"> </w:t>
      </w:r>
      <w:r>
        <w:rPr>
          <w:rFonts w:ascii="Arial"/>
          <w:sz w:val="28"/>
          <w:szCs w:val="28"/>
        </w:rPr>
        <w:t>жительства</w:t>
      </w:r>
      <w:r>
        <w:rPr>
          <w:rFonts w:ascii="Arial"/>
          <w:sz w:val="28"/>
          <w:szCs w:val="28"/>
        </w:rPr>
        <w:t>.</w:t>
      </w:r>
    </w:p>
    <w:p w:rsidR="00322452" w:rsidRDefault="00ED4974">
      <w:pPr>
        <w:ind w:firstLine="720"/>
        <w:rPr>
          <w:sz w:val="28"/>
          <w:szCs w:val="28"/>
        </w:rPr>
      </w:pPr>
      <w:r>
        <w:rPr>
          <w:sz w:val="28"/>
          <w:szCs w:val="28"/>
        </w:rPr>
        <w:t xml:space="preserve">Пункт 2.19 и абзацы третий </w:t>
      </w:r>
      <w:proofErr w:type="gramStart"/>
      <w:r>
        <w:rPr>
          <w:sz w:val="28"/>
          <w:szCs w:val="28"/>
        </w:rPr>
        <w:t>-  не</w:t>
      </w:r>
      <w:proofErr w:type="gramEnd"/>
      <w:r>
        <w:rPr>
          <w:sz w:val="28"/>
          <w:szCs w:val="28"/>
        </w:rPr>
        <w:t xml:space="preserve"> распространяются на граждан Республики Беларусь".</w:t>
      </w:r>
    </w:p>
    <w:p w:rsidR="00322452" w:rsidRDefault="00ED4974">
      <w:pPr>
        <w:ind w:firstLine="720"/>
        <w:jc w:val="both"/>
        <w:rPr>
          <w:rFonts w:ascii="Arial"/>
          <w:sz w:val="24"/>
          <w:szCs w:val="24"/>
        </w:rPr>
      </w:pPr>
      <w:r>
        <w:rPr>
          <w:rFonts w:ascii="Arial"/>
          <w:sz w:val="28"/>
          <w:szCs w:val="28"/>
        </w:rPr>
        <w:t>При</w:t>
      </w:r>
      <w:r>
        <w:rPr>
          <w:rFonts w:ascii="Arial"/>
          <w:sz w:val="28"/>
          <w:szCs w:val="28"/>
        </w:rPr>
        <w:t xml:space="preserve"> </w:t>
      </w:r>
      <w:r>
        <w:rPr>
          <w:rFonts w:ascii="Arial"/>
          <w:sz w:val="28"/>
          <w:szCs w:val="28"/>
        </w:rPr>
        <w:t>подаче</w:t>
      </w:r>
      <w:r>
        <w:rPr>
          <w:rFonts w:ascii="Arial"/>
          <w:sz w:val="28"/>
          <w:szCs w:val="28"/>
        </w:rPr>
        <w:t xml:space="preserve"> </w:t>
      </w:r>
      <w:r>
        <w:rPr>
          <w:rFonts w:ascii="Arial"/>
          <w:sz w:val="28"/>
          <w:szCs w:val="28"/>
        </w:rPr>
        <w:t>заявления</w:t>
      </w:r>
      <w:r>
        <w:rPr>
          <w:rFonts w:ascii="Arial"/>
          <w:sz w:val="28"/>
          <w:szCs w:val="28"/>
        </w:rPr>
        <w:t xml:space="preserve"> </w:t>
      </w:r>
      <w:r>
        <w:rPr>
          <w:rFonts w:ascii="Arial"/>
          <w:sz w:val="28"/>
          <w:szCs w:val="28"/>
        </w:rPr>
        <w:t>родителями</w:t>
      </w:r>
      <w:r>
        <w:rPr>
          <w:rFonts w:ascii="Arial"/>
          <w:sz w:val="28"/>
          <w:szCs w:val="28"/>
        </w:rPr>
        <w:t xml:space="preserve"> (</w:t>
      </w:r>
      <w:r>
        <w:rPr>
          <w:rFonts w:ascii="Arial"/>
          <w:sz w:val="28"/>
          <w:szCs w:val="28"/>
        </w:rPr>
        <w:t>законными</w:t>
      </w:r>
      <w:r>
        <w:rPr>
          <w:rFonts w:ascii="Arial"/>
          <w:sz w:val="28"/>
          <w:szCs w:val="28"/>
        </w:rPr>
        <w:t xml:space="preserve"> </w:t>
      </w:r>
      <w:r>
        <w:rPr>
          <w:rFonts w:ascii="Arial"/>
          <w:sz w:val="28"/>
          <w:szCs w:val="28"/>
        </w:rPr>
        <w:t>представителями</w:t>
      </w:r>
      <w:r>
        <w:rPr>
          <w:rFonts w:ascii="Arial"/>
          <w:sz w:val="28"/>
          <w:szCs w:val="28"/>
        </w:rPr>
        <w:t xml:space="preserve">) </w:t>
      </w:r>
      <w:r>
        <w:rPr>
          <w:rFonts w:ascii="Arial"/>
          <w:sz w:val="28"/>
          <w:szCs w:val="28"/>
        </w:rPr>
        <w:t>ребенка</w:t>
      </w:r>
      <w:r>
        <w:rPr>
          <w:rFonts w:ascii="Arial"/>
          <w:sz w:val="28"/>
          <w:szCs w:val="28"/>
        </w:rPr>
        <w:t xml:space="preserve">, </w:t>
      </w:r>
      <w:r>
        <w:rPr>
          <w:rFonts w:ascii="Arial"/>
          <w:sz w:val="28"/>
          <w:szCs w:val="28"/>
        </w:rPr>
        <w:t>являющегося</w:t>
      </w:r>
      <w:r>
        <w:rPr>
          <w:rFonts w:ascii="Arial"/>
          <w:sz w:val="28"/>
          <w:szCs w:val="28"/>
        </w:rPr>
        <w:t xml:space="preserve"> </w:t>
      </w:r>
      <w:r>
        <w:rPr>
          <w:rFonts w:ascii="Arial"/>
          <w:sz w:val="28"/>
          <w:szCs w:val="28"/>
        </w:rPr>
        <w:t>иностранным</w:t>
      </w:r>
      <w:r>
        <w:rPr>
          <w:rFonts w:ascii="Arial"/>
          <w:sz w:val="28"/>
          <w:szCs w:val="28"/>
        </w:rPr>
        <w:t xml:space="preserve"> </w:t>
      </w:r>
      <w:r>
        <w:rPr>
          <w:rFonts w:ascii="Arial"/>
          <w:sz w:val="28"/>
          <w:szCs w:val="28"/>
        </w:rPr>
        <w:t>гражданином</w:t>
      </w:r>
      <w:r>
        <w:rPr>
          <w:rFonts w:ascii="Arial"/>
          <w:sz w:val="28"/>
          <w:szCs w:val="28"/>
        </w:rPr>
        <w:t xml:space="preserve"> </w:t>
      </w:r>
      <w:r>
        <w:rPr>
          <w:rFonts w:ascii="Arial"/>
          <w:sz w:val="28"/>
          <w:szCs w:val="28"/>
        </w:rPr>
        <w:t>или</w:t>
      </w:r>
      <w:r>
        <w:rPr>
          <w:rFonts w:ascii="Arial"/>
          <w:sz w:val="28"/>
          <w:szCs w:val="28"/>
        </w:rPr>
        <w:t xml:space="preserve"> </w:t>
      </w:r>
      <w:r>
        <w:rPr>
          <w:rFonts w:ascii="Arial"/>
          <w:sz w:val="28"/>
          <w:szCs w:val="28"/>
        </w:rPr>
        <w:t>лицом</w:t>
      </w:r>
      <w:r>
        <w:rPr>
          <w:rFonts w:ascii="Arial"/>
          <w:sz w:val="28"/>
          <w:szCs w:val="28"/>
        </w:rPr>
        <w:t xml:space="preserve"> </w:t>
      </w:r>
      <w:r>
        <w:rPr>
          <w:rFonts w:ascii="Arial"/>
          <w:sz w:val="28"/>
          <w:szCs w:val="28"/>
        </w:rPr>
        <w:t>без</w:t>
      </w:r>
      <w:r>
        <w:rPr>
          <w:rFonts w:ascii="Arial"/>
          <w:sz w:val="28"/>
          <w:szCs w:val="28"/>
        </w:rPr>
        <w:t xml:space="preserve"> </w:t>
      </w:r>
      <w:r>
        <w:rPr>
          <w:rFonts w:ascii="Arial"/>
          <w:sz w:val="28"/>
          <w:szCs w:val="28"/>
        </w:rPr>
        <w:t>гражданства</w:t>
      </w:r>
      <w:r>
        <w:rPr>
          <w:rFonts w:ascii="Arial"/>
          <w:sz w:val="28"/>
          <w:szCs w:val="28"/>
        </w:rPr>
        <w:t xml:space="preserve">, </w:t>
      </w:r>
      <w:r>
        <w:rPr>
          <w:rFonts w:ascii="Arial"/>
          <w:sz w:val="28"/>
          <w:szCs w:val="28"/>
        </w:rPr>
        <w:t>или</w:t>
      </w:r>
      <w:r>
        <w:rPr>
          <w:rFonts w:ascii="Arial"/>
          <w:sz w:val="28"/>
          <w:szCs w:val="28"/>
        </w:rPr>
        <w:t xml:space="preserve"> </w:t>
      </w:r>
      <w:r>
        <w:rPr>
          <w:rFonts w:ascii="Arial"/>
          <w:sz w:val="28"/>
          <w:szCs w:val="28"/>
        </w:rPr>
        <w:t>поступающим</w:t>
      </w:r>
      <w:r>
        <w:rPr>
          <w:rFonts w:ascii="Arial"/>
          <w:sz w:val="28"/>
          <w:szCs w:val="28"/>
        </w:rPr>
        <w:t xml:space="preserve">, </w:t>
      </w:r>
      <w:r>
        <w:rPr>
          <w:rFonts w:ascii="Arial"/>
          <w:sz w:val="28"/>
          <w:szCs w:val="28"/>
        </w:rPr>
        <w:t>являющимся</w:t>
      </w:r>
      <w:r>
        <w:rPr>
          <w:rFonts w:ascii="Arial"/>
          <w:sz w:val="28"/>
          <w:szCs w:val="28"/>
        </w:rPr>
        <w:t xml:space="preserve"> </w:t>
      </w:r>
      <w:r>
        <w:rPr>
          <w:rFonts w:ascii="Arial"/>
          <w:sz w:val="28"/>
          <w:szCs w:val="28"/>
        </w:rPr>
        <w:t>иностранным</w:t>
      </w:r>
      <w:r>
        <w:rPr>
          <w:rFonts w:ascii="Arial"/>
          <w:sz w:val="28"/>
          <w:szCs w:val="28"/>
        </w:rPr>
        <w:t xml:space="preserve"> </w:t>
      </w:r>
      <w:r>
        <w:rPr>
          <w:rFonts w:ascii="Arial"/>
          <w:sz w:val="28"/>
          <w:szCs w:val="28"/>
        </w:rPr>
        <w:t>гражданином</w:t>
      </w:r>
      <w:r>
        <w:rPr>
          <w:rFonts w:ascii="Arial"/>
          <w:sz w:val="28"/>
          <w:szCs w:val="28"/>
        </w:rPr>
        <w:t xml:space="preserve"> </w:t>
      </w:r>
      <w:r>
        <w:rPr>
          <w:rFonts w:ascii="Arial"/>
          <w:sz w:val="28"/>
          <w:szCs w:val="28"/>
        </w:rPr>
        <w:t>или</w:t>
      </w:r>
      <w:r>
        <w:rPr>
          <w:rFonts w:ascii="Arial"/>
          <w:sz w:val="28"/>
          <w:szCs w:val="28"/>
        </w:rPr>
        <w:t xml:space="preserve"> </w:t>
      </w:r>
      <w:r>
        <w:rPr>
          <w:rFonts w:ascii="Arial"/>
          <w:sz w:val="28"/>
          <w:szCs w:val="28"/>
        </w:rPr>
        <w:t>лицом</w:t>
      </w:r>
      <w:r>
        <w:rPr>
          <w:rFonts w:ascii="Arial"/>
          <w:sz w:val="28"/>
          <w:szCs w:val="28"/>
        </w:rPr>
        <w:t xml:space="preserve"> </w:t>
      </w:r>
      <w:r>
        <w:rPr>
          <w:rFonts w:ascii="Arial"/>
          <w:sz w:val="28"/>
          <w:szCs w:val="28"/>
        </w:rPr>
        <w:t>без</w:t>
      </w:r>
      <w:r>
        <w:rPr>
          <w:rFonts w:ascii="Arial"/>
          <w:sz w:val="28"/>
          <w:szCs w:val="28"/>
        </w:rPr>
        <w:t xml:space="preserve"> </w:t>
      </w:r>
      <w:r>
        <w:rPr>
          <w:rFonts w:ascii="Arial"/>
          <w:sz w:val="28"/>
          <w:szCs w:val="28"/>
        </w:rPr>
        <w:t>гражданства</w:t>
      </w:r>
      <w:r>
        <w:rPr>
          <w:rFonts w:ascii="Arial"/>
          <w:sz w:val="28"/>
          <w:szCs w:val="28"/>
        </w:rPr>
        <w:t xml:space="preserve">, </w:t>
      </w:r>
      <w:r>
        <w:rPr>
          <w:rFonts w:ascii="Arial"/>
          <w:sz w:val="28"/>
          <w:szCs w:val="28"/>
        </w:rPr>
        <w:t>о</w:t>
      </w:r>
      <w:r>
        <w:rPr>
          <w:rFonts w:ascii="Arial"/>
          <w:sz w:val="28"/>
          <w:szCs w:val="28"/>
        </w:rPr>
        <w:t xml:space="preserve"> </w:t>
      </w:r>
      <w:r>
        <w:rPr>
          <w:rFonts w:ascii="Arial"/>
          <w:sz w:val="28"/>
          <w:szCs w:val="28"/>
        </w:rPr>
        <w:t>приеме</w:t>
      </w:r>
      <w:r>
        <w:rPr>
          <w:rFonts w:ascii="Arial"/>
          <w:sz w:val="28"/>
          <w:szCs w:val="28"/>
        </w:rPr>
        <w:t xml:space="preserve"> </w:t>
      </w:r>
      <w:r>
        <w:rPr>
          <w:rFonts w:ascii="Arial"/>
          <w:sz w:val="28"/>
          <w:szCs w:val="28"/>
        </w:rPr>
        <w:t>на</w:t>
      </w:r>
      <w:r>
        <w:rPr>
          <w:rFonts w:ascii="Arial"/>
          <w:sz w:val="28"/>
          <w:szCs w:val="28"/>
        </w:rPr>
        <w:t xml:space="preserve"> </w:t>
      </w:r>
      <w:r>
        <w:rPr>
          <w:rFonts w:ascii="Arial"/>
          <w:sz w:val="28"/>
          <w:szCs w:val="28"/>
        </w:rPr>
        <w:t>обучение</w:t>
      </w:r>
      <w:r>
        <w:rPr>
          <w:rFonts w:ascii="Arial"/>
          <w:sz w:val="28"/>
          <w:szCs w:val="28"/>
        </w:rPr>
        <w:t xml:space="preserve"> </w:t>
      </w:r>
      <w:r>
        <w:rPr>
          <w:rFonts w:ascii="Arial"/>
          <w:sz w:val="28"/>
          <w:szCs w:val="28"/>
        </w:rPr>
        <w:t>в</w:t>
      </w:r>
      <w:r>
        <w:rPr>
          <w:rFonts w:ascii="Arial"/>
          <w:sz w:val="28"/>
          <w:szCs w:val="28"/>
        </w:rPr>
        <w:t xml:space="preserve"> </w:t>
      </w:r>
      <w:r>
        <w:rPr>
          <w:rFonts w:ascii="Arial"/>
          <w:sz w:val="28"/>
          <w:szCs w:val="28"/>
        </w:rPr>
        <w:t>электронной</w:t>
      </w:r>
      <w:r>
        <w:rPr>
          <w:rFonts w:ascii="Arial"/>
          <w:sz w:val="28"/>
          <w:szCs w:val="28"/>
        </w:rPr>
        <w:t xml:space="preserve"> </w:t>
      </w:r>
      <w:r>
        <w:rPr>
          <w:rFonts w:ascii="Arial"/>
          <w:sz w:val="28"/>
          <w:szCs w:val="28"/>
        </w:rPr>
        <w:t>форме</w:t>
      </w:r>
      <w:r>
        <w:rPr>
          <w:rFonts w:ascii="Arial"/>
          <w:sz w:val="28"/>
          <w:szCs w:val="28"/>
        </w:rPr>
        <w:t xml:space="preserve"> </w:t>
      </w:r>
      <w:r>
        <w:rPr>
          <w:rFonts w:ascii="Arial"/>
          <w:sz w:val="28"/>
          <w:szCs w:val="28"/>
        </w:rPr>
        <w:t>посредством</w:t>
      </w:r>
      <w:r>
        <w:rPr>
          <w:rFonts w:ascii="Arial"/>
          <w:sz w:val="28"/>
          <w:szCs w:val="28"/>
        </w:rPr>
        <w:t xml:space="preserve"> </w:t>
      </w:r>
      <w:r>
        <w:rPr>
          <w:rFonts w:ascii="Arial"/>
          <w:sz w:val="28"/>
          <w:szCs w:val="28"/>
        </w:rPr>
        <w:t>ЕПГУ</w:t>
      </w:r>
      <w:r>
        <w:rPr>
          <w:rFonts w:ascii="Arial"/>
          <w:sz w:val="28"/>
          <w:szCs w:val="28"/>
        </w:rPr>
        <w:t xml:space="preserve"> </w:t>
      </w:r>
      <w:r>
        <w:rPr>
          <w:rFonts w:ascii="Arial"/>
          <w:sz w:val="28"/>
          <w:szCs w:val="28"/>
        </w:rPr>
        <w:t>не</w:t>
      </w:r>
      <w:r>
        <w:rPr>
          <w:rFonts w:ascii="Arial"/>
          <w:sz w:val="28"/>
          <w:szCs w:val="28"/>
        </w:rPr>
        <w:t xml:space="preserve"> </w:t>
      </w:r>
      <w:r>
        <w:rPr>
          <w:rFonts w:ascii="Arial"/>
          <w:sz w:val="28"/>
          <w:szCs w:val="28"/>
        </w:rPr>
        <w:t>допускается</w:t>
      </w:r>
      <w:r>
        <w:rPr>
          <w:rFonts w:ascii="Arial"/>
          <w:sz w:val="28"/>
          <w:szCs w:val="28"/>
        </w:rPr>
        <w:t xml:space="preserve"> </w:t>
      </w:r>
      <w:r>
        <w:rPr>
          <w:rFonts w:ascii="Arial"/>
          <w:sz w:val="28"/>
          <w:szCs w:val="28"/>
        </w:rPr>
        <w:t>требовать</w:t>
      </w:r>
      <w:r>
        <w:rPr>
          <w:rFonts w:ascii="Arial"/>
          <w:sz w:val="28"/>
          <w:szCs w:val="28"/>
        </w:rPr>
        <w:t xml:space="preserve"> </w:t>
      </w:r>
      <w:r>
        <w:rPr>
          <w:rFonts w:ascii="Arial"/>
          <w:sz w:val="28"/>
          <w:szCs w:val="28"/>
        </w:rPr>
        <w:t>копий</w:t>
      </w:r>
      <w:r>
        <w:rPr>
          <w:rFonts w:ascii="Arial"/>
          <w:sz w:val="28"/>
          <w:szCs w:val="28"/>
        </w:rPr>
        <w:t xml:space="preserve"> </w:t>
      </w:r>
      <w:r>
        <w:rPr>
          <w:rFonts w:ascii="Arial"/>
          <w:sz w:val="28"/>
          <w:szCs w:val="28"/>
        </w:rPr>
        <w:t>или</w:t>
      </w:r>
      <w:r>
        <w:rPr>
          <w:rFonts w:ascii="Arial"/>
          <w:sz w:val="28"/>
          <w:szCs w:val="28"/>
        </w:rPr>
        <w:t xml:space="preserve"> </w:t>
      </w:r>
      <w:r>
        <w:rPr>
          <w:rFonts w:ascii="Arial"/>
          <w:sz w:val="28"/>
          <w:szCs w:val="28"/>
        </w:rPr>
        <w:t>оригиналов</w:t>
      </w:r>
      <w:r>
        <w:rPr>
          <w:rFonts w:ascii="Arial"/>
          <w:sz w:val="28"/>
          <w:szCs w:val="28"/>
        </w:rPr>
        <w:t xml:space="preserve"> </w:t>
      </w:r>
      <w:r>
        <w:rPr>
          <w:rFonts w:ascii="Arial"/>
          <w:sz w:val="28"/>
          <w:szCs w:val="28"/>
        </w:rPr>
        <w:t>документов</w:t>
      </w:r>
      <w:r>
        <w:rPr>
          <w:rFonts w:ascii="Arial"/>
          <w:sz w:val="28"/>
          <w:szCs w:val="28"/>
        </w:rPr>
        <w:t xml:space="preserve">, </w:t>
      </w:r>
      <w:r>
        <w:rPr>
          <w:rFonts w:ascii="Arial"/>
          <w:sz w:val="28"/>
          <w:szCs w:val="28"/>
        </w:rPr>
        <w:t>за</w:t>
      </w:r>
      <w:r>
        <w:rPr>
          <w:rFonts w:ascii="Arial"/>
          <w:sz w:val="28"/>
          <w:szCs w:val="28"/>
        </w:rPr>
        <w:t xml:space="preserve"> </w:t>
      </w:r>
      <w:r>
        <w:rPr>
          <w:rFonts w:ascii="Arial"/>
          <w:sz w:val="28"/>
          <w:szCs w:val="28"/>
        </w:rPr>
        <w:t>исключением</w:t>
      </w:r>
      <w:r>
        <w:rPr>
          <w:rFonts w:ascii="Arial"/>
          <w:sz w:val="28"/>
          <w:szCs w:val="28"/>
        </w:rPr>
        <w:t xml:space="preserve"> </w:t>
      </w:r>
      <w:r>
        <w:rPr>
          <w:rFonts w:ascii="Arial"/>
          <w:sz w:val="28"/>
          <w:szCs w:val="28"/>
        </w:rPr>
        <w:t>копий</w:t>
      </w:r>
      <w:r>
        <w:rPr>
          <w:rFonts w:ascii="Arial"/>
          <w:sz w:val="28"/>
          <w:szCs w:val="28"/>
        </w:rPr>
        <w:t xml:space="preserve"> </w:t>
      </w:r>
      <w:r>
        <w:rPr>
          <w:rFonts w:ascii="Arial"/>
          <w:sz w:val="28"/>
          <w:szCs w:val="28"/>
        </w:rPr>
        <w:t>или</w:t>
      </w:r>
      <w:r>
        <w:rPr>
          <w:rFonts w:ascii="Arial"/>
          <w:sz w:val="28"/>
          <w:szCs w:val="28"/>
        </w:rPr>
        <w:t xml:space="preserve"> </w:t>
      </w:r>
      <w:r>
        <w:rPr>
          <w:rFonts w:ascii="Arial"/>
          <w:sz w:val="28"/>
          <w:szCs w:val="28"/>
        </w:rPr>
        <w:t>оригиналов</w:t>
      </w:r>
      <w:r>
        <w:rPr>
          <w:rFonts w:ascii="Arial"/>
          <w:sz w:val="28"/>
          <w:szCs w:val="28"/>
        </w:rPr>
        <w:t xml:space="preserve"> </w:t>
      </w:r>
      <w:r>
        <w:rPr>
          <w:rFonts w:ascii="Arial"/>
          <w:sz w:val="28"/>
          <w:szCs w:val="28"/>
        </w:rPr>
        <w:t>документов</w:t>
      </w:r>
      <w:r>
        <w:rPr>
          <w:rFonts w:ascii="Arial"/>
          <w:sz w:val="28"/>
          <w:szCs w:val="28"/>
        </w:rPr>
        <w:t xml:space="preserve">, </w:t>
      </w:r>
      <w:r>
        <w:rPr>
          <w:rFonts w:ascii="Arial"/>
          <w:sz w:val="28"/>
          <w:szCs w:val="28"/>
        </w:rPr>
        <w:t>подтверждение</w:t>
      </w:r>
      <w:r>
        <w:rPr>
          <w:rFonts w:ascii="Arial"/>
          <w:sz w:val="28"/>
          <w:szCs w:val="28"/>
        </w:rPr>
        <w:t xml:space="preserve"> </w:t>
      </w:r>
      <w:r>
        <w:rPr>
          <w:rFonts w:ascii="Arial"/>
          <w:sz w:val="28"/>
          <w:szCs w:val="28"/>
        </w:rPr>
        <w:t>которых</w:t>
      </w:r>
      <w:r>
        <w:rPr>
          <w:rFonts w:ascii="Arial"/>
          <w:sz w:val="28"/>
          <w:szCs w:val="28"/>
        </w:rPr>
        <w:t xml:space="preserve"> </w:t>
      </w:r>
      <w:r>
        <w:rPr>
          <w:rFonts w:ascii="Arial"/>
          <w:sz w:val="28"/>
          <w:szCs w:val="28"/>
        </w:rPr>
        <w:t>в</w:t>
      </w:r>
      <w:r>
        <w:rPr>
          <w:rFonts w:ascii="Arial"/>
          <w:sz w:val="28"/>
          <w:szCs w:val="28"/>
        </w:rPr>
        <w:t xml:space="preserve"> </w:t>
      </w:r>
      <w:r>
        <w:rPr>
          <w:rFonts w:ascii="Arial"/>
          <w:sz w:val="28"/>
          <w:szCs w:val="28"/>
        </w:rPr>
        <w:t>электронном</w:t>
      </w:r>
      <w:r>
        <w:rPr>
          <w:rFonts w:ascii="Arial"/>
          <w:sz w:val="28"/>
          <w:szCs w:val="28"/>
        </w:rPr>
        <w:t xml:space="preserve"> </w:t>
      </w:r>
      <w:r>
        <w:rPr>
          <w:rFonts w:ascii="Arial"/>
          <w:sz w:val="28"/>
          <w:szCs w:val="28"/>
        </w:rPr>
        <w:t>виде</w:t>
      </w:r>
      <w:r>
        <w:rPr>
          <w:rFonts w:ascii="Arial"/>
          <w:sz w:val="28"/>
          <w:szCs w:val="28"/>
        </w:rPr>
        <w:t xml:space="preserve"> </w:t>
      </w:r>
      <w:r>
        <w:rPr>
          <w:rFonts w:ascii="Arial"/>
          <w:sz w:val="28"/>
          <w:szCs w:val="28"/>
        </w:rPr>
        <w:t>невозможно</w:t>
      </w:r>
      <w:r>
        <w:rPr>
          <w:rFonts w:ascii="Arial"/>
          <w:sz w:val="28"/>
          <w:szCs w:val="28"/>
        </w:rPr>
        <w:t>."</w:t>
      </w:r>
      <w:r>
        <w:rPr>
          <w:rFonts w:ascii="Arial"/>
          <w:sz w:val="24"/>
          <w:szCs w:val="24"/>
        </w:rPr>
        <w:t>.</w:t>
      </w:r>
    </w:p>
    <w:p w:rsidR="00322452" w:rsidRDefault="00ED4974">
      <w:pPr>
        <w:pStyle w:val="a7"/>
        <w:tabs>
          <w:tab w:val="left" w:pos="0"/>
        </w:tabs>
        <w:spacing w:before="1" w:line="237" w:lineRule="auto"/>
        <w:ind w:left="0" w:right="2"/>
        <w:rPr>
          <w:sz w:val="28"/>
          <w:szCs w:val="28"/>
        </w:rPr>
      </w:pPr>
      <w:r>
        <w:rPr>
          <w:sz w:val="28"/>
          <w:szCs w:val="28"/>
        </w:rPr>
        <w:tab/>
        <w:t>2.20. Должностное лицо, ответственное за прием документов, в случае необходимости копирует представленные документы, заверяет копии, после чего оригиналы документов возвращает заявителю. Копии предъявляемых при приеме документов хранятся в общеобразовательной организации на время обучения гражданина.</w:t>
      </w:r>
    </w:p>
    <w:p w:rsidR="00322452" w:rsidRDefault="00ED4974">
      <w:pPr>
        <w:pStyle w:val="a7"/>
        <w:spacing w:before="4" w:line="237" w:lineRule="auto"/>
        <w:ind w:left="0" w:right="2"/>
        <w:rPr>
          <w:sz w:val="28"/>
          <w:szCs w:val="28"/>
        </w:rPr>
      </w:pPr>
      <w:r>
        <w:rPr>
          <w:sz w:val="28"/>
          <w:szCs w:val="28"/>
        </w:rPr>
        <w:tab/>
        <w:t>2.21. Родители (законные представители) несовершеннолетних граждан имеют право по своему усмотрению представлять другие документы, в том числе медицинское заключение</w:t>
      </w:r>
      <w:r>
        <w:rPr>
          <w:spacing w:val="40"/>
          <w:sz w:val="28"/>
          <w:szCs w:val="28"/>
        </w:rPr>
        <w:t xml:space="preserve"> </w:t>
      </w:r>
      <w:r>
        <w:rPr>
          <w:sz w:val="28"/>
          <w:szCs w:val="28"/>
        </w:rPr>
        <w:t>о</w:t>
      </w:r>
      <w:r>
        <w:rPr>
          <w:spacing w:val="40"/>
          <w:sz w:val="28"/>
          <w:szCs w:val="28"/>
        </w:rPr>
        <w:t xml:space="preserve"> </w:t>
      </w:r>
      <w:r>
        <w:rPr>
          <w:sz w:val="28"/>
          <w:szCs w:val="28"/>
        </w:rPr>
        <w:t>состоянии</w:t>
      </w:r>
      <w:r>
        <w:rPr>
          <w:spacing w:val="40"/>
          <w:sz w:val="28"/>
          <w:szCs w:val="28"/>
        </w:rPr>
        <w:t xml:space="preserve"> </w:t>
      </w:r>
      <w:r>
        <w:rPr>
          <w:sz w:val="28"/>
          <w:szCs w:val="28"/>
        </w:rPr>
        <w:t>здоровья</w:t>
      </w:r>
      <w:r>
        <w:rPr>
          <w:spacing w:val="40"/>
          <w:sz w:val="28"/>
          <w:szCs w:val="28"/>
        </w:rPr>
        <w:t xml:space="preserve"> </w:t>
      </w:r>
      <w:r>
        <w:rPr>
          <w:sz w:val="28"/>
          <w:szCs w:val="28"/>
        </w:rPr>
        <w:t>ребенка.</w:t>
      </w:r>
      <w:r>
        <w:rPr>
          <w:spacing w:val="40"/>
          <w:sz w:val="28"/>
          <w:szCs w:val="28"/>
        </w:rPr>
        <w:t xml:space="preserve"> </w:t>
      </w:r>
    </w:p>
    <w:p w:rsidR="00322452" w:rsidRDefault="00ED4974">
      <w:pPr>
        <w:pStyle w:val="a7"/>
        <w:spacing w:before="4" w:line="237" w:lineRule="auto"/>
        <w:ind w:left="0" w:right="2"/>
        <w:rPr>
          <w:sz w:val="28"/>
          <w:szCs w:val="28"/>
        </w:rPr>
      </w:pPr>
      <w:r>
        <w:rPr>
          <w:sz w:val="28"/>
          <w:szCs w:val="28"/>
        </w:rPr>
        <w:tab/>
        <w:t>2.22. Документы, представленные родителями (законными представителями) несовершеннолетних граждан, регистрируются в журнале приема заявлений о приеме на обучение в ОУ. После регистрации заявления о приеме на обучение и перечня документов, представленных родителем (законным представителем) ребенка, родителю (законному представителю) ребенка выдается уведомление в получении документов (Приложение № 3). Уведомление</w:t>
      </w:r>
      <w:r>
        <w:rPr>
          <w:spacing w:val="40"/>
          <w:sz w:val="28"/>
          <w:szCs w:val="28"/>
        </w:rPr>
        <w:t xml:space="preserve"> </w:t>
      </w:r>
      <w:r>
        <w:rPr>
          <w:sz w:val="28"/>
          <w:szCs w:val="28"/>
        </w:rPr>
        <w:t>заверяется</w:t>
      </w:r>
      <w:r>
        <w:rPr>
          <w:spacing w:val="40"/>
          <w:sz w:val="28"/>
          <w:szCs w:val="28"/>
        </w:rPr>
        <w:t xml:space="preserve"> </w:t>
      </w:r>
      <w:r>
        <w:rPr>
          <w:sz w:val="28"/>
          <w:szCs w:val="28"/>
        </w:rPr>
        <w:t>подписью</w:t>
      </w:r>
      <w:r>
        <w:rPr>
          <w:spacing w:val="40"/>
          <w:sz w:val="28"/>
          <w:szCs w:val="28"/>
        </w:rPr>
        <w:t xml:space="preserve"> </w:t>
      </w:r>
      <w:r>
        <w:rPr>
          <w:sz w:val="28"/>
          <w:szCs w:val="28"/>
        </w:rPr>
        <w:t>должностного</w:t>
      </w:r>
      <w:r>
        <w:rPr>
          <w:spacing w:val="40"/>
          <w:sz w:val="28"/>
          <w:szCs w:val="28"/>
        </w:rPr>
        <w:t xml:space="preserve"> </w:t>
      </w:r>
      <w:r>
        <w:rPr>
          <w:sz w:val="28"/>
          <w:szCs w:val="28"/>
        </w:rPr>
        <w:t>лица,</w:t>
      </w:r>
      <w:r>
        <w:rPr>
          <w:spacing w:val="40"/>
          <w:sz w:val="28"/>
          <w:szCs w:val="28"/>
        </w:rPr>
        <w:t xml:space="preserve"> </w:t>
      </w:r>
      <w:r>
        <w:rPr>
          <w:sz w:val="28"/>
          <w:szCs w:val="28"/>
        </w:rPr>
        <w:t>ответственного</w:t>
      </w:r>
      <w:r>
        <w:rPr>
          <w:spacing w:val="40"/>
          <w:sz w:val="28"/>
          <w:szCs w:val="28"/>
        </w:rPr>
        <w:t xml:space="preserve"> </w:t>
      </w:r>
      <w:r>
        <w:rPr>
          <w:sz w:val="28"/>
          <w:szCs w:val="28"/>
        </w:rPr>
        <w:t>за</w:t>
      </w:r>
      <w:r>
        <w:rPr>
          <w:spacing w:val="40"/>
          <w:sz w:val="28"/>
          <w:szCs w:val="28"/>
        </w:rPr>
        <w:t xml:space="preserve"> </w:t>
      </w:r>
      <w:r>
        <w:rPr>
          <w:sz w:val="28"/>
          <w:szCs w:val="28"/>
        </w:rPr>
        <w:t>прием</w:t>
      </w:r>
      <w:r>
        <w:rPr>
          <w:spacing w:val="40"/>
          <w:sz w:val="28"/>
          <w:szCs w:val="28"/>
        </w:rPr>
        <w:t xml:space="preserve"> </w:t>
      </w:r>
      <w:r>
        <w:rPr>
          <w:sz w:val="28"/>
          <w:szCs w:val="28"/>
        </w:rPr>
        <w:t>документов, и печатью школы.</w:t>
      </w:r>
    </w:p>
    <w:p w:rsidR="00322452" w:rsidRDefault="00ED4974">
      <w:pPr>
        <w:pStyle w:val="a7"/>
        <w:spacing w:before="8"/>
        <w:ind w:left="0" w:right="2"/>
        <w:rPr>
          <w:sz w:val="28"/>
          <w:szCs w:val="28"/>
        </w:rPr>
      </w:pPr>
      <w:r>
        <w:rPr>
          <w:sz w:val="28"/>
          <w:szCs w:val="28"/>
        </w:rPr>
        <w:tab/>
        <w:t>2.23. Зачисление в первый класс образовательной организации на следующий учебный год детей, имеющих внеочередное, первоочередное, преимущественное право зачисления граждан на обучение в государственные образовательные организации, и детей, проживающих на закрепленной территории, оформляется распорядительным актом образовательной организации в течение 3 рабочих дней после завершения приема заявлений о приеме на обучение в первый класс.</w:t>
      </w:r>
    </w:p>
    <w:p w:rsidR="00322452" w:rsidRDefault="00ED4974">
      <w:pPr>
        <w:pStyle w:val="a3"/>
        <w:spacing w:before="1"/>
        <w:ind w:left="0" w:right="2" w:firstLine="720"/>
        <w:jc w:val="both"/>
        <w:rPr>
          <w:sz w:val="28"/>
          <w:szCs w:val="28"/>
        </w:rPr>
      </w:pPr>
      <w:r>
        <w:rPr>
          <w:sz w:val="28"/>
          <w:szCs w:val="28"/>
        </w:rPr>
        <w:t>2.24. Зачисление</w:t>
      </w:r>
      <w:r>
        <w:rPr>
          <w:spacing w:val="-5"/>
          <w:sz w:val="28"/>
          <w:szCs w:val="28"/>
        </w:rPr>
        <w:t xml:space="preserve"> </w:t>
      </w:r>
      <w:r>
        <w:rPr>
          <w:sz w:val="28"/>
          <w:szCs w:val="28"/>
        </w:rPr>
        <w:t>в</w:t>
      </w:r>
      <w:r>
        <w:rPr>
          <w:spacing w:val="-5"/>
          <w:sz w:val="28"/>
          <w:szCs w:val="28"/>
        </w:rPr>
        <w:t xml:space="preserve"> </w:t>
      </w:r>
      <w:r>
        <w:rPr>
          <w:sz w:val="28"/>
          <w:szCs w:val="28"/>
        </w:rPr>
        <w:t>первый</w:t>
      </w:r>
      <w:r>
        <w:rPr>
          <w:spacing w:val="-4"/>
          <w:sz w:val="28"/>
          <w:szCs w:val="28"/>
        </w:rPr>
        <w:t xml:space="preserve"> </w:t>
      </w:r>
      <w:r>
        <w:rPr>
          <w:sz w:val="28"/>
          <w:szCs w:val="28"/>
        </w:rPr>
        <w:t>класс</w:t>
      </w:r>
      <w:r>
        <w:rPr>
          <w:spacing w:val="-5"/>
          <w:sz w:val="28"/>
          <w:szCs w:val="28"/>
        </w:rPr>
        <w:t xml:space="preserve"> </w:t>
      </w:r>
      <w:r>
        <w:rPr>
          <w:sz w:val="28"/>
          <w:szCs w:val="28"/>
        </w:rPr>
        <w:t>образовательной</w:t>
      </w:r>
      <w:r>
        <w:rPr>
          <w:spacing w:val="-4"/>
          <w:sz w:val="28"/>
          <w:szCs w:val="28"/>
        </w:rPr>
        <w:t xml:space="preserve"> </w:t>
      </w:r>
      <w:r>
        <w:rPr>
          <w:sz w:val="28"/>
          <w:szCs w:val="28"/>
        </w:rPr>
        <w:t>организации</w:t>
      </w:r>
      <w:r>
        <w:rPr>
          <w:spacing w:val="-6"/>
          <w:sz w:val="28"/>
          <w:szCs w:val="28"/>
        </w:rPr>
        <w:t xml:space="preserve"> </w:t>
      </w:r>
      <w:r>
        <w:rPr>
          <w:sz w:val="28"/>
          <w:szCs w:val="28"/>
        </w:rPr>
        <w:t>на</w:t>
      </w:r>
      <w:r>
        <w:rPr>
          <w:spacing w:val="-1"/>
          <w:sz w:val="28"/>
          <w:szCs w:val="28"/>
        </w:rPr>
        <w:t xml:space="preserve"> </w:t>
      </w:r>
      <w:r>
        <w:rPr>
          <w:sz w:val="28"/>
          <w:szCs w:val="28"/>
        </w:rPr>
        <w:t>следующий</w:t>
      </w:r>
      <w:r>
        <w:rPr>
          <w:spacing w:val="-1"/>
          <w:sz w:val="28"/>
          <w:szCs w:val="28"/>
        </w:rPr>
        <w:t xml:space="preserve"> </w:t>
      </w:r>
      <w:r>
        <w:rPr>
          <w:sz w:val="28"/>
          <w:szCs w:val="28"/>
        </w:rPr>
        <w:t>учебный</w:t>
      </w:r>
      <w:r>
        <w:rPr>
          <w:spacing w:val="-4"/>
          <w:sz w:val="28"/>
          <w:szCs w:val="28"/>
        </w:rPr>
        <w:t xml:space="preserve"> </w:t>
      </w:r>
      <w:r>
        <w:rPr>
          <w:sz w:val="28"/>
          <w:szCs w:val="28"/>
        </w:rPr>
        <w:t>год</w:t>
      </w:r>
      <w:r>
        <w:rPr>
          <w:spacing w:val="-4"/>
          <w:sz w:val="28"/>
          <w:szCs w:val="28"/>
        </w:rPr>
        <w:t xml:space="preserve"> </w:t>
      </w:r>
      <w:r>
        <w:rPr>
          <w:sz w:val="28"/>
          <w:szCs w:val="28"/>
        </w:rPr>
        <w:t>детей, не проживающих на закрепленной территории, оформляется распорядительным актом образовательной организации в течение 5 рабочих дней после приема документов образовательной организацией.</w:t>
      </w:r>
    </w:p>
    <w:p w:rsidR="00322452" w:rsidRDefault="00ED4974">
      <w:pPr>
        <w:pStyle w:val="a3"/>
        <w:spacing w:before="68"/>
        <w:ind w:left="0" w:right="2" w:firstLine="720"/>
        <w:jc w:val="both"/>
        <w:rPr>
          <w:sz w:val="28"/>
          <w:szCs w:val="28"/>
        </w:rPr>
      </w:pPr>
      <w:r>
        <w:rPr>
          <w:sz w:val="28"/>
          <w:szCs w:val="28"/>
        </w:rPr>
        <w:t>2.25. Зачисление в первые-одиннадцатые классы образовательных организаций на текущий учебный год оформляется распорядительным актом образовательной организации в течение 5 рабочих дней после приема документов образовательной организацией.</w:t>
      </w:r>
    </w:p>
    <w:p w:rsidR="00322452" w:rsidRDefault="00ED4974">
      <w:pPr>
        <w:pStyle w:val="a7"/>
        <w:spacing w:before="1"/>
        <w:ind w:left="0" w:right="2" w:firstLine="720"/>
        <w:rPr>
          <w:sz w:val="28"/>
          <w:szCs w:val="28"/>
        </w:rPr>
      </w:pPr>
      <w:r>
        <w:rPr>
          <w:sz w:val="28"/>
          <w:szCs w:val="28"/>
        </w:rPr>
        <w:lastRenderedPageBreak/>
        <w:t>2.26. В случае принятия решения о зачислении в первый класс МБОУ «Школа № 18» в течение 3 рабочих дней после принятия такого решения направляет заявителю в электронном виде через Портал уведомление о зачислении (Приложение № 6)</w:t>
      </w:r>
    </w:p>
    <w:p w:rsidR="00322452" w:rsidRDefault="00ED4974">
      <w:pPr>
        <w:pStyle w:val="a3"/>
        <w:ind w:left="7" w:right="2" w:hanging="7"/>
        <w:jc w:val="both"/>
        <w:rPr>
          <w:sz w:val="28"/>
          <w:szCs w:val="28"/>
        </w:rPr>
      </w:pPr>
      <w:r>
        <w:rPr>
          <w:sz w:val="28"/>
          <w:szCs w:val="28"/>
        </w:rPr>
        <w:t>В случае принятия решения об отказе в зачислении в первый класс МБОУ «Школа № 18» в течение 3 рабочих дней после принятия такого решения направляет заявителю в электронном виде через Портал уведомление об отказе в зачислении (Приложение № 4).</w:t>
      </w:r>
    </w:p>
    <w:p w:rsidR="00322452" w:rsidRDefault="00ED4974">
      <w:pPr>
        <w:pStyle w:val="a3"/>
        <w:ind w:left="7" w:right="2" w:firstLine="713"/>
        <w:jc w:val="both"/>
        <w:rPr>
          <w:sz w:val="28"/>
          <w:szCs w:val="28"/>
        </w:rPr>
      </w:pPr>
      <w:r>
        <w:rPr>
          <w:sz w:val="28"/>
          <w:szCs w:val="28"/>
        </w:rPr>
        <w:t>2.27. Основаниями</w:t>
      </w:r>
      <w:r>
        <w:rPr>
          <w:spacing w:val="-4"/>
          <w:sz w:val="28"/>
          <w:szCs w:val="28"/>
        </w:rPr>
        <w:t xml:space="preserve"> </w:t>
      </w:r>
      <w:r>
        <w:rPr>
          <w:sz w:val="28"/>
          <w:szCs w:val="28"/>
        </w:rPr>
        <w:t>для</w:t>
      </w:r>
      <w:r>
        <w:rPr>
          <w:spacing w:val="-4"/>
          <w:sz w:val="28"/>
          <w:szCs w:val="28"/>
        </w:rPr>
        <w:t xml:space="preserve"> </w:t>
      </w:r>
      <w:r>
        <w:rPr>
          <w:sz w:val="28"/>
          <w:szCs w:val="28"/>
        </w:rPr>
        <w:t>отказа</w:t>
      </w:r>
      <w:r>
        <w:rPr>
          <w:spacing w:val="-5"/>
          <w:sz w:val="28"/>
          <w:szCs w:val="28"/>
        </w:rPr>
        <w:t xml:space="preserve"> </w:t>
      </w:r>
      <w:r>
        <w:rPr>
          <w:sz w:val="28"/>
          <w:szCs w:val="28"/>
        </w:rPr>
        <w:t>в</w:t>
      </w:r>
      <w:r>
        <w:rPr>
          <w:spacing w:val="-5"/>
          <w:sz w:val="28"/>
          <w:szCs w:val="28"/>
        </w:rPr>
        <w:t xml:space="preserve"> </w:t>
      </w:r>
      <w:r>
        <w:rPr>
          <w:sz w:val="28"/>
          <w:szCs w:val="28"/>
        </w:rPr>
        <w:t>приеме</w:t>
      </w:r>
      <w:r>
        <w:rPr>
          <w:spacing w:val="-5"/>
          <w:sz w:val="28"/>
          <w:szCs w:val="28"/>
        </w:rPr>
        <w:t xml:space="preserve"> </w:t>
      </w:r>
      <w:r>
        <w:rPr>
          <w:sz w:val="28"/>
          <w:szCs w:val="28"/>
        </w:rPr>
        <w:t>документов</w:t>
      </w:r>
      <w:r>
        <w:rPr>
          <w:spacing w:val="-5"/>
          <w:sz w:val="28"/>
          <w:szCs w:val="28"/>
        </w:rPr>
        <w:t xml:space="preserve"> </w:t>
      </w:r>
      <w:r>
        <w:rPr>
          <w:sz w:val="28"/>
          <w:szCs w:val="28"/>
        </w:rPr>
        <w:t>для</w:t>
      </w:r>
      <w:r>
        <w:rPr>
          <w:spacing w:val="-4"/>
          <w:sz w:val="28"/>
          <w:szCs w:val="28"/>
        </w:rPr>
        <w:t xml:space="preserve"> </w:t>
      </w:r>
      <w:r>
        <w:rPr>
          <w:sz w:val="28"/>
          <w:szCs w:val="28"/>
        </w:rPr>
        <w:t>зачисления</w:t>
      </w:r>
      <w:r>
        <w:rPr>
          <w:spacing w:val="-4"/>
          <w:sz w:val="28"/>
          <w:szCs w:val="28"/>
        </w:rPr>
        <w:t xml:space="preserve"> </w:t>
      </w:r>
      <w:r>
        <w:rPr>
          <w:sz w:val="28"/>
          <w:szCs w:val="28"/>
        </w:rPr>
        <w:t>в</w:t>
      </w:r>
      <w:r>
        <w:rPr>
          <w:spacing w:val="-5"/>
          <w:sz w:val="28"/>
          <w:szCs w:val="28"/>
        </w:rPr>
        <w:t xml:space="preserve"> </w:t>
      </w:r>
      <w:r>
        <w:rPr>
          <w:sz w:val="28"/>
          <w:szCs w:val="28"/>
        </w:rPr>
        <w:t>образовательную организацию являются:</w:t>
      </w:r>
    </w:p>
    <w:p w:rsidR="00322452" w:rsidRDefault="00ED4974">
      <w:pPr>
        <w:pStyle w:val="a7"/>
        <w:numPr>
          <w:ilvl w:val="0"/>
          <w:numId w:val="7"/>
        </w:numPr>
        <w:tabs>
          <w:tab w:val="left" w:pos="1105"/>
        </w:tabs>
        <w:ind w:left="7" w:right="2" w:hanging="7"/>
        <w:rPr>
          <w:sz w:val="28"/>
          <w:szCs w:val="28"/>
        </w:rPr>
      </w:pPr>
      <w:r>
        <w:rPr>
          <w:sz w:val="28"/>
          <w:szCs w:val="28"/>
        </w:rPr>
        <w:t>обращение</w:t>
      </w:r>
      <w:r>
        <w:rPr>
          <w:spacing w:val="-4"/>
          <w:sz w:val="28"/>
          <w:szCs w:val="28"/>
        </w:rPr>
        <w:t xml:space="preserve"> </w:t>
      </w:r>
      <w:r>
        <w:rPr>
          <w:sz w:val="28"/>
          <w:szCs w:val="28"/>
        </w:rPr>
        <w:t>лица,</w:t>
      </w:r>
      <w:r>
        <w:rPr>
          <w:spacing w:val="-2"/>
          <w:sz w:val="28"/>
          <w:szCs w:val="28"/>
        </w:rPr>
        <w:t xml:space="preserve"> </w:t>
      </w:r>
      <w:r>
        <w:rPr>
          <w:sz w:val="28"/>
          <w:szCs w:val="28"/>
        </w:rPr>
        <w:t>не</w:t>
      </w:r>
      <w:r>
        <w:rPr>
          <w:spacing w:val="-3"/>
          <w:sz w:val="28"/>
          <w:szCs w:val="28"/>
        </w:rPr>
        <w:t xml:space="preserve"> </w:t>
      </w:r>
      <w:r>
        <w:rPr>
          <w:sz w:val="28"/>
          <w:szCs w:val="28"/>
        </w:rPr>
        <w:t>относящегося</w:t>
      </w:r>
      <w:r>
        <w:rPr>
          <w:spacing w:val="-3"/>
          <w:sz w:val="28"/>
          <w:szCs w:val="28"/>
        </w:rPr>
        <w:t xml:space="preserve"> </w:t>
      </w:r>
      <w:r>
        <w:rPr>
          <w:sz w:val="28"/>
          <w:szCs w:val="28"/>
        </w:rPr>
        <w:t>к</w:t>
      </w:r>
      <w:r>
        <w:rPr>
          <w:spacing w:val="-2"/>
          <w:sz w:val="28"/>
          <w:szCs w:val="28"/>
        </w:rPr>
        <w:t xml:space="preserve"> </w:t>
      </w:r>
      <w:r>
        <w:rPr>
          <w:sz w:val="28"/>
          <w:szCs w:val="28"/>
        </w:rPr>
        <w:t>категории</w:t>
      </w:r>
      <w:r>
        <w:rPr>
          <w:spacing w:val="-2"/>
          <w:sz w:val="28"/>
          <w:szCs w:val="28"/>
        </w:rPr>
        <w:t xml:space="preserve"> заявителей;</w:t>
      </w:r>
    </w:p>
    <w:p w:rsidR="00322452" w:rsidRDefault="00ED4974">
      <w:pPr>
        <w:pStyle w:val="a7"/>
        <w:numPr>
          <w:ilvl w:val="0"/>
          <w:numId w:val="7"/>
        </w:numPr>
        <w:tabs>
          <w:tab w:val="left" w:pos="1105"/>
        </w:tabs>
        <w:ind w:left="7" w:right="2" w:hanging="7"/>
        <w:rPr>
          <w:sz w:val="28"/>
          <w:szCs w:val="28"/>
        </w:rPr>
      </w:pPr>
      <w:r>
        <w:rPr>
          <w:sz w:val="28"/>
          <w:szCs w:val="28"/>
        </w:rPr>
        <w:t>подача</w:t>
      </w:r>
      <w:r>
        <w:rPr>
          <w:spacing w:val="-6"/>
          <w:sz w:val="28"/>
          <w:szCs w:val="28"/>
        </w:rPr>
        <w:t xml:space="preserve"> </w:t>
      </w:r>
      <w:r>
        <w:rPr>
          <w:sz w:val="28"/>
          <w:szCs w:val="28"/>
        </w:rPr>
        <w:t>заявления</w:t>
      </w:r>
      <w:r>
        <w:rPr>
          <w:spacing w:val="-3"/>
          <w:sz w:val="28"/>
          <w:szCs w:val="28"/>
        </w:rPr>
        <w:t xml:space="preserve"> </w:t>
      </w:r>
      <w:r>
        <w:rPr>
          <w:sz w:val="28"/>
          <w:szCs w:val="28"/>
        </w:rPr>
        <w:t>в</w:t>
      </w:r>
      <w:r>
        <w:rPr>
          <w:spacing w:val="-3"/>
          <w:sz w:val="28"/>
          <w:szCs w:val="28"/>
        </w:rPr>
        <w:t xml:space="preserve"> </w:t>
      </w:r>
      <w:r>
        <w:rPr>
          <w:sz w:val="28"/>
          <w:szCs w:val="28"/>
        </w:rPr>
        <w:t>период,</w:t>
      </w:r>
      <w:r>
        <w:rPr>
          <w:spacing w:val="-3"/>
          <w:sz w:val="28"/>
          <w:szCs w:val="28"/>
        </w:rPr>
        <w:t xml:space="preserve"> </w:t>
      </w:r>
      <w:r>
        <w:rPr>
          <w:sz w:val="28"/>
          <w:szCs w:val="28"/>
        </w:rPr>
        <w:t>отличающийся</w:t>
      </w:r>
      <w:r>
        <w:rPr>
          <w:spacing w:val="-3"/>
          <w:sz w:val="28"/>
          <w:szCs w:val="28"/>
        </w:rPr>
        <w:t xml:space="preserve"> </w:t>
      </w:r>
      <w:r>
        <w:rPr>
          <w:sz w:val="28"/>
          <w:szCs w:val="28"/>
        </w:rPr>
        <w:t>от</w:t>
      </w:r>
      <w:r>
        <w:rPr>
          <w:spacing w:val="-4"/>
          <w:sz w:val="28"/>
          <w:szCs w:val="28"/>
        </w:rPr>
        <w:t xml:space="preserve"> </w:t>
      </w:r>
      <w:r>
        <w:rPr>
          <w:sz w:val="28"/>
          <w:szCs w:val="28"/>
        </w:rPr>
        <w:t>периода</w:t>
      </w:r>
      <w:r>
        <w:rPr>
          <w:spacing w:val="-4"/>
          <w:sz w:val="28"/>
          <w:szCs w:val="28"/>
        </w:rPr>
        <w:t xml:space="preserve"> </w:t>
      </w:r>
      <w:r>
        <w:rPr>
          <w:sz w:val="28"/>
          <w:szCs w:val="28"/>
        </w:rPr>
        <w:t xml:space="preserve">предоставления </w:t>
      </w:r>
      <w:r>
        <w:rPr>
          <w:spacing w:val="-2"/>
          <w:sz w:val="28"/>
          <w:szCs w:val="28"/>
        </w:rPr>
        <w:t>услуги;</w:t>
      </w:r>
    </w:p>
    <w:p w:rsidR="00322452" w:rsidRDefault="00ED4974">
      <w:pPr>
        <w:pStyle w:val="a7"/>
        <w:numPr>
          <w:ilvl w:val="0"/>
          <w:numId w:val="7"/>
        </w:numPr>
        <w:tabs>
          <w:tab w:val="left" w:pos="1105"/>
        </w:tabs>
        <w:ind w:left="7" w:right="2" w:hanging="7"/>
        <w:rPr>
          <w:sz w:val="28"/>
          <w:szCs w:val="28"/>
        </w:rPr>
      </w:pPr>
      <w:r>
        <w:rPr>
          <w:sz w:val="28"/>
          <w:szCs w:val="28"/>
        </w:rPr>
        <w:t>непредоставление</w:t>
      </w:r>
      <w:r>
        <w:rPr>
          <w:spacing w:val="-8"/>
          <w:sz w:val="28"/>
          <w:szCs w:val="28"/>
        </w:rPr>
        <w:t xml:space="preserve"> </w:t>
      </w:r>
      <w:r>
        <w:rPr>
          <w:sz w:val="28"/>
          <w:szCs w:val="28"/>
        </w:rPr>
        <w:t>в</w:t>
      </w:r>
      <w:r>
        <w:rPr>
          <w:spacing w:val="-8"/>
          <w:sz w:val="28"/>
          <w:szCs w:val="28"/>
        </w:rPr>
        <w:t xml:space="preserve"> </w:t>
      </w:r>
      <w:r>
        <w:rPr>
          <w:sz w:val="28"/>
          <w:szCs w:val="28"/>
        </w:rPr>
        <w:t>образовательную</w:t>
      </w:r>
      <w:r>
        <w:rPr>
          <w:spacing w:val="-7"/>
          <w:sz w:val="28"/>
          <w:szCs w:val="28"/>
        </w:rPr>
        <w:t xml:space="preserve"> </w:t>
      </w:r>
      <w:r>
        <w:rPr>
          <w:sz w:val="28"/>
          <w:szCs w:val="28"/>
        </w:rPr>
        <w:t>организацию</w:t>
      </w:r>
      <w:r>
        <w:rPr>
          <w:spacing w:val="-7"/>
          <w:sz w:val="28"/>
          <w:szCs w:val="28"/>
        </w:rPr>
        <w:t xml:space="preserve"> </w:t>
      </w:r>
      <w:r>
        <w:rPr>
          <w:sz w:val="28"/>
          <w:szCs w:val="28"/>
        </w:rPr>
        <w:t>документов,</w:t>
      </w:r>
      <w:r>
        <w:rPr>
          <w:spacing w:val="-7"/>
          <w:sz w:val="28"/>
          <w:szCs w:val="28"/>
        </w:rPr>
        <w:t xml:space="preserve"> </w:t>
      </w:r>
      <w:r>
        <w:rPr>
          <w:sz w:val="28"/>
          <w:szCs w:val="28"/>
        </w:rPr>
        <w:t>необходимых для получения услуги;</w:t>
      </w:r>
    </w:p>
    <w:p w:rsidR="00322452" w:rsidRDefault="00ED4974">
      <w:pPr>
        <w:pStyle w:val="a7"/>
        <w:numPr>
          <w:ilvl w:val="0"/>
          <w:numId w:val="7"/>
        </w:numPr>
        <w:tabs>
          <w:tab w:val="left" w:pos="1105"/>
        </w:tabs>
        <w:ind w:left="7" w:right="2" w:hanging="7"/>
        <w:rPr>
          <w:sz w:val="28"/>
          <w:szCs w:val="28"/>
        </w:rPr>
      </w:pPr>
      <w:r>
        <w:rPr>
          <w:sz w:val="28"/>
          <w:szCs w:val="28"/>
        </w:rPr>
        <w:t>отсутствие</w:t>
      </w:r>
      <w:r>
        <w:rPr>
          <w:spacing w:val="-6"/>
          <w:sz w:val="28"/>
          <w:szCs w:val="28"/>
        </w:rPr>
        <w:t xml:space="preserve"> </w:t>
      </w:r>
      <w:r>
        <w:rPr>
          <w:sz w:val="28"/>
          <w:szCs w:val="28"/>
        </w:rPr>
        <w:t>свободных</w:t>
      </w:r>
      <w:r>
        <w:rPr>
          <w:spacing w:val="-4"/>
          <w:sz w:val="28"/>
          <w:szCs w:val="28"/>
        </w:rPr>
        <w:t xml:space="preserve"> </w:t>
      </w:r>
      <w:r>
        <w:rPr>
          <w:sz w:val="28"/>
          <w:szCs w:val="28"/>
        </w:rPr>
        <w:t>мест</w:t>
      </w:r>
      <w:r>
        <w:rPr>
          <w:spacing w:val="-4"/>
          <w:sz w:val="28"/>
          <w:szCs w:val="28"/>
        </w:rPr>
        <w:t xml:space="preserve"> </w:t>
      </w:r>
      <w:r>
        <w:rPr>
          <w:sz w:val="28"/>
          <w:szCs w:val="28"/>
        </w:rPr>
        <w:t>в</w:t>
      </w:r>
      <w:r>
        <w:rPr>
          <w:spacing w:val="-5"/>
          <w:sz w:val="28"/>
          <w:szCs w:val="28"/>
        </w:rPr>
        <w:t xml:space="preserve"> </w:t>
      </w:r>
      <w:r>
        <w:rPr>
          <w:sz w:val="28"/>
          <w:szCs w:val="28"/>
        </w:rPr>
        <w:t>образовательной</w:t>
      </w:r>
      <w:r>
        <w:rPr>
          <w:spacing w:val="-4"/>
          <w:sz w:val="28"/>
          <w:szCs w:val="28"/>
        </w:rPr>
        <w:t xml:space="preserve"> </w:t>
      </w:r>
      <w:r>
        <w:rPr>
          <w:spacing w:val="-2"/>
          <w:sz w:val="28"/>
          <w:szCs w:val="28"/>
        </w:rPr>
        <w:t>организации;</w:t>
      </w:r>
    </w:p>
    <w:p w:rsidR="00322452" w:rsidRDefault="00ED4974">
      <w:pPr>
        <w:pStyle w:val="a7"/>
        <w:numPr>
          <w:ilvl w:val="0"/>
          <w:numId w:val="7"/>
        </w:numPr>
        <w:tabs>
          <w:tab w:val="left" w:pos="1105"/>
        </w:tabs>
        <w:spacing w:before="1"/>
        <w:ind w:left="0" w:right="2" w:firstLine="0"/>
        <w:rPr>
          <w:sz w:val="28"/>
          <w:szCs w:val="28"/>
        </w:rPr>
      </w:pPr>
      <w:r>
        <w:rPr>
          <w:sz w:val="28"/>
          <w:szCs w:val="28"/>
        </w:rPr>
        <w:t>наличие в электронной системе заявления, содержащего идентичные данные ребенка (идентичные</w:t>
      </w:r>
      <w:r>
        <w:rPr>
          <w:spacing w:val="-5"/>
          <w:sz w:val="28"/>
          <w:szCs w:val="28"/>
        </w:rPr>
        <w:t xml:space="preserve"> </w:t>
      </w:r>
      <w:r>
        <w:rPr>
          <w:sz w:val="28"/>
          <w:szCs w:val="28"/>
        </w:rPr>
        <w:t>фамилию,</w:t>
      </w:r>
      <w:r>
        <w:rPr>
          <w:spacing w:val="-6"/>
          <w:sz w:val="28"/>
          <w:szCs w:val="28"/>
        </w:rPr>
        <w:t xml:space="preserve"> </w:t>
      </w:r>
      <w:r>
        <w:rPr>
          <w:sz w:val="28"/>
          <w:szCs w:val="28"/>
        </w:rPr>
        <w:t>имя,</w:t>
      </w:r>
      <w:r>
        <w:rPr>
          <w:spacing w:val="-3"/>
          <w:sz w:val="28"/>
          <w:szCs w:val="28"/>
        </w:rPr>
        <w:t xml:space="preserve"> </w:t>
      </w:r>
      <w:r>
        <w:rPr>
          <w:sz w:val="28"/>
          <w:szCs w:val="28"/>
        </w:rPr>
        <w:t>отчество</w:t>
      </w:r>
      <w:r>
        <w:rPr>
          <w:spacing w:val="-3"/>
          <w:sz w:val="28"/>
          <w:szCs w:val="28"/>
        </w:rPr>
        <w:t xml:space="preserve"> </w:t>
      </w:r>
      <w:r>
        <w:rPr>
          <w:sz w:val="28"/>
          <w:szCs w:val="28"/>
        </w:rPr>
        <w:t>(при</w:t>
      </w:r>
      <w:r>
        <w:rPr>
          <w:spacing w:val="-2"/>
          <w:sz w:val="28"/>
          <w:szCs w:val="28"/>
        </w:rPr>
        <w:t xml:space="preserve"> </w:t>
      </w:r>
      <w:r>
        <w:rPr>
          <w:sz w:val="28"/>
          <w:szCs w:val="28"/>
        </w:rPr>
        <w:t>наличии),</w:t>
      </w:r>
      <w:r>
        <w:rPr>
          <w:spacing w:val="-3"/>
          <w:sz w:val="28"/>
          <w:szCs w:val="28"/>
        </w:rPr>
        <w:t xml:space="preserve"> </w:t>
      </w:r>
      <w:r>
        <w:rPr>
          <w:sz w:val="28"/>
          <w:szCs w:val="28"/>
        </w:rPr>
        <w:t>дату</w:t>
      </w:r>
      <w:r>
        <w:rPr>
          <w:spacing w:val="-10"/>
          <w:sz w:val="28"/>
          <w:szCs w:val="28"/>
        </w:rPr>
        <w:t xml:space="preserve"> </w:t>
      </w:r>
      <w:r>
        <w:rPr>
          <w:sz w:val="28"/>
          <w:szCs w:val="28"/>
        </w:rPr>
        <w:t>рождения</w:t>
      </w:r>
      <w:r>
        <w:rPr>
          <w:spacing w:val="-3"/>
          <w:sz w:val="28"/>
          <w:szCs w:val="28"/>
        </w:rPr>
        <w:t xml:space="preserve"> </w:t>
      </w:r>
      <w:r>
        <w:rPr>
          <w:sz w:val="28"/>
          <w:szCs w:val="28"/>
        </w:rPr>
        <w:t>и</w:t>
      </w:r>
      <w:r>
        <w:rPr>
          <w:spacing w:val="-5"/>
          <w:sz w:val="28"/>
          <w:szCs w:val="28"/>
        </w:rPr>
        <w:t xml:space="preserve"> </w:t>
      </w:r>
      <w:r>
        <w:rPr>
          <w:sz w:val="28"/>
          <w:szCs w:val="28"/>
        </w:rPr>
        <w:t>реквизиты</w:t>
      </w:r>
      <w:r>
        <w:rPr>
          <w:spacing w:val="-3"/>
          <w:sz w:val="28"/>
          <w:szCs w:val="28"/>
        </w:rPr>
        <w:t xml:space="preserve"> </w:t>
      </w:r>
      <w:r>
        <w:rPr>
          <w:sz w:val="28"/>
          <w:szCs w:val="28"/>
        </w:rPr>
        <w:t>свидетельства</w:t>
      </w:r>
      <w:r>
        <w:rPr>
          <w:spacing w:val="-4"/>
          <w:sz w:val="28"/>
          <w:szCs w:val="28"/>
        </w:rPr>
        <w:t xml:space="preserve"> </w:t>
      </w:r>
      <w:r>
        <w:rPr>
          <w:sz w:val="28"/>
          <w:szCs w:val="28"/>
        </w:rPr>
        <w:t>о рождении ребенка);</w:t>
      </w:r>
    </w:p>
    <w:p w:rsidR="00322452" w:rsidRDefault="00ED4974">
      <w:pPr>
        <w:pStyle w:val="a7"/>
        <w:numPr>
          <w:ilvl w:val="0"/>
          <w:numId w:val="7"/>
        </w:numPr>
        <w:tabs>
          <w:tab w:val="left" w:pos="1110"/>
        </w:tabs>
        <w:ind w:left="0" w:right="2" w:firstLine="0"/>
        <w:rPr>
          <w:sz w:val="28"/>
          <w:szCs w:val="28"/>
        </w:rPr>
      </w:pPr>
      <w:r>
        <w:rPr>
          <w:sz w:val="28"/>
          <w:szCs w:val="28"/>
        </w:rPr>
        <w:t xml:space="preserve">возрастные ограничения (при зачислении в первые классы): получение начального общего образования в образовательных организациях начинается по достижении детьми возраста шести </w:t>
      </w:r>
      <w:proofErr w:type="gramStart"/>
      <w:r>
        <w:rPr>
          <w:sz w:val="28"/>
          <w:szCs w:val="28"/>
        </w:rPr>
        <w:t>лет</w:t>
      </w:r>
      <w:r>
        <w:rPr>
          <w:spacing w:val="72"/>
          <w:sz w:val="28"/>
          <w:szCs w:val="28"/>
        </w:rPr>
        <w:t xml:space="preserve">  </w:t>
      </w:r>
      <w:r>
        <w:rPr>
          <w:sz w:val="28"/>
          <w:szCs w:val="28"/>
        </w:rPr>
        <w:t>и</w:t>
      </w:r>
      <w:proofErr w:type="gramEnd"/>
      <w:r>
        <w:rPr>
          <w:spacing w:val="72"/>
          <w:sz w:val="28"/>
          <w:szCs w:val="28"/>
        </w:rPr>
        <w:t xml:space="preserve">  </w:t>
      </w:r>
      <w:r>
        <w:rPr>
          <w:sz w:val="28"/>
          <w:szCs w:val="28"/>
        </w:rPr>
        <w:t>шести</w:t>
      </w:r>
      <w:r>
        <w:rPr>
          <w:spacing w:val="73"/>
          <w:sz w:val="28"/>
          <w:szCs w:val="28"/>
        </w:rPr>
        <w:t xml:space="preserve">  </w:t>
      </w:r>
      <w:r>
        <w:rPr>
          <w:sz w:val="28"/>
          <w:szCs w:val="28"/>
        </w:rPr>
        <w:t>месяцев</w:t>
      </w:r>
      <w:r>
        <w:rPr>
          <w:spacing w:val="72"/>
          <w:sz w:val="28"/>
          <w:szCs w:val="28"/>
        </w:rPr>
        <w:t xml:space="preserve">  </w:t>
      </w:r>
      <w:r>
        <w:rPr>
          <w:sz w:val="28"/>
          <w:szCs w:val="28"/>
        </w:rPr>
        <w:t>при</w:t>
      </w:r>
      <w:r>
        <w:rPr>
          <w:spacing w:val="72"/>
          <w:sz w:val="28"/>
          <w:szCs w:val="28"/>
        </w:rPr>
        <w:t xml:space="preserve">  </w:t>
      </w:r>
      <w:r>
        <w:rPr>
          <w:sz w:val="28"/>
          <w:szCs w:val="28"/>
        </w:rPr>
        <w:t>отсутствии</w:t>
      </w:r>
      <w:r>
        <w:rPr>
          <w:spacing w:val="72"/>
          <w:sz w:val="28"/>
          <w:szCs w:val="28"/>
        </w:rPr>
        <w:t xml:space="preserve">  </w:t>
      </w:r>
      <w:r>
        <w:rPr>
          <w:sz w:val="28"/>
          <w:szCs w:val="28"/>
        </w:rPr>
        <w:t>противопоказаний</w:t>
      </w:r>
      <w:r>
        <w:rPr>
          <w:spacing w:val="71"/>
          <w:sz w:val="28"/>
          <w:szCs w:val="28"/>
        </w:rPr>
        <w:t xml:space="preserve">  </w:t>
      </w:r>
      <w:r>
        <w:rPr>
          <w:sz w:val="28"/>
          <w:szCs w:val="28"/>
        </w:rPr>
        <w:t>по</w:t>
      </w:r>
      <w:r>
        <w:rPr>
          <w:spacing w:val="72"/>
          <w:sz w:val="28"/>
          <w:szCs w:val="28"/>
        </w:rPr>
        <w:t xml:space="preserve">  </w:t>
      </w:r>
      <w:r>
        <w:rPr>
          <w:sz w:val="28"/>
          <w:szCs w:val="28"/>
        </w:rPr>
        <w:t>состоянию</w:t>
      </w:r>
      <w:r>
        <w:rPr>
          <w:spacing w:val="71"/>
          <w:sz w:val="28"/>
          <w:szCs w:val="28"/>
        </w:rPr>
        <w:t xml:space="preserve">  </w:t>
      </w:r>
      <w:r>
        <w:rPr>
          <w:sz w:val="28"/>
          <w:szCs w:val="28"/>
        </w:rPr>
        <w:t>здоровья, но не позже достижения ими возраста восьми лет.</w:t>
      </w:r>
    </w:p>
    <w:p w:rsidR="00322452" w:rsidRDefault="00ED4974">
      <w:pPr>
        <w:pStyle w:val="a7"/>
        <w:numPr>
          <w:ilvl w:val="0"/>
          <w:numId w:val="7"/>
        </w:numPr>
        <w:tabs>
          <w:tab w:val="left" w:pos="142"/>
        </w:tabs>
        <w:rPr>
          <w:sz w:val="28"/>
          <w:szCs w:val="28"/>
        </w:rPr>
      </w:pPr>
      <w:r>
        <w:rPr>
          <w:sz w:val="28"/>
          <w:szCs w:val="28"/>
        </w:rPr>
        <w:t xml:space="preserve">        письменное</w:t>
      </w:r>
      <w:r>
        <w:rPr>
          <w:spacing w:val="-7"/>
          <w:sz w:val="28"/>
          <w:szCs w:val="28"/>
        </w:rPr>
        <w:t xml:space="preserve"> </w:t>
      </w:r>
      <w:r>
        <w:rPr>
          <w:sz w:val="28"/>
          <w:szCs w:val="28"/>
        </w:rPr>
        <w:t>обращение</w:t>
      </w:r>
      <w:r>
        <w:rPr>
          <w:spacing w:val="-4"/>
          <w:sz w:val="28"/>
          <w:szCs w:val="28"/>
        </w:rPr>
        <w:t xml:space="preserve"> </w:t>
      </w:r>
      <w:r>
        <w:rPr>
          <w:sz w:val="28"/>
          <w:szCs w:val="28"/>
        </w:rPr>
        <w:t>родителя</w:t>
      </w:r>
      <w:r>
        <w:rPr>
          <w:spacing w:val="-3"/>
          <w:sz w:val="28"/>
          <w:szCs w:val="28"/>
        </w:rPr>
        <w:t xml:space="preserve"> </w:t>
      </w:r>
      <w:r>
        <w:rPr>
          <w:sz w:val="28"/>
          <w:szCs w:val="28"/>
        </w:rPr>
        <w:t>(законного</w:t>
      </w:r>
      <w:r>
        <w:rPr>
          <w:spacing w:val="-5"/>
          <w:sz w:val="28"/>
          <w:szCs w:val="28"/>
        </w:rPr>
        <w:t xml:space="preserve"> </w:t>
      </w:r>
      <w:r>
        <w:rPr>
          <w:spacing w:val="-2"/>
          <w:sz w:val="28"/>
          <w:szCs w:val="28"/>
        </w:rPr>
        <w:t>представителя).</w:t>
      </w:r>
    </w:p>
    <w:p w:rsidR="00322452" w:rsidRDefault="00ED4974">
      <w:pPr>
        <w:pStyle w:val="a3"/>
        <w:spacing w:before="1"/>
        <w:ind w:right="359" w:firstLine="540"/>
        <w:jc w:val="both"/>
        <w:rPr>
          <w:sz w:val="28"/>
          <w:szCs w:val="28"/>
        </w:rPr>
      </w:pPr>
      <w:r>
        <w:rPr>
          <w:sz w:val="28"/>
          <w:szCs w:val="28"/>
        </w:rPr>
        <w:t>Основанием</w:t>
      </w:r>
      <w:r>
        <w:rPr>
          <w:spacing w:val="-5"/>
          <w:sz w:val="28"/>
          <w:szCs w:val="28"/>
        </w:rPr>
        <w:t xml:space="preserve"> </w:t>
      </w:r>
      <w:r>
        <w:rPr>
          <w:sz w:val="28"/>
          <w:szCs w:val="28"/>
        </w:rPr>
        <w:t>для</w:t>
      </w:r>
      <w:r>
        <w:rPr>
          <w:spacing w:val="-4"/>
          <w:sz w:val="28"/>
          <w:szCs w:val="28"/>
        </w:rPr>
        <w:t xml:space="preserve"> </w:t>
      </w:r>
      <w:r>
        <w:rPr>
          <w:sz w:val="28"/>
          <w:szCs w:val="28"/>
        </w:rPr>
        <w:t>отказа</w:t>
      </w:r>
      <w:r>
        <w:rPr>
          <w:spacing w:val="-5"/>
          <w:sz w:val="28"/>
          <w:szCs w:val="28"/>
        </w:rPr>
        <w:t xml:space="preserve"> </w:t>
      </w:r>
      <w:r>
        <w:rPr>
          <w:sz w:val="28"/>
          <w:szCs w:val="28"/>
        </w:rPr>
        <w:t>в</w:t>
      </w:r>
      <w:r>
        <w:rPr>
          <w:spacing w:val="-5"/>
          <w:sz w:val="28"/>
          <w:szCs w:val="28"/>
        </w:rPr>
        <w:t xml:space="preserve"> </w:t>
      </w:r>
      <w:r>
        <w:rPr>
          <w:sz w:val="28"/>
          <w:szCs w:val="28"/>
        </w:rPr>
        <w:t>зачислении</w:t>
      </w:r>
      <w:r>
        <w:rPr>
          <w:spacing w:val="-4"/>
          <w:sz w:val="28"/>
          <w:szCs w:val="28"/>
        </w:rPr>
        <w:t xml:space="preserve"> </w:t>
      </w:r>
      <w:r>
        <w:rPr>
          <w:sz w:val="28"/>
          <w:szCs w:val="28"/>
        </w:rPr>
        <w:t>в</w:t>
      </w:r>
      <w:r>
        <w:rPr>
          <w:spacing w:val="-5"/>
          <w:sz w:val="28"/>
          <w:szCs w:val="28"/>
        </w:rPr>
        <w:t xml:space="preserve"> </w:t>
      </w:r>
      <w:r>
        <w:rPr>
          <w:sz w:val="28"/>
          <w:szCs w:val="28"/>
        </w:rPr>
        <w:t>образовательную</w:t>
      </w:r>
      <w:r>
        <w:rPr>
          <w:spacing w:val="-4"/>
          <w:sz w:val="28"/>
          <w:szCs w:val="28"/>
        </w:rPr>
        <w:t xml:space="preserve"> </w:t>
      </w:r>
      <w:r>
        <w:rPr>
          <w:sz w:val="28"/>
          <w:szCs w:val="28"/>
        </w:rPr>
        <w:t>организацию</w:t>
      </w:r>
      <w:r>
        <w:rPr>
          <w:spacing w:val="-6"/>
          <w:sz w:val="28"/>
          <w:szCs w:val="28"/>
        </w:rPr>
        <w:t xml:space="preserve"> </w:t>
      </w:r>
      <w:r>
        <w:rPr>
          <w:sz w:val="28"/>
          <w:szCs w:val="28"/>
        </w:rPr>
        <w:t>является</w:t>
      </w:r>
      <w:r>
        <w:rPr>
          <w:spacing w:val="-4"/>
          <w:sz w:val="28"/>
          <w:szCs w:val="28"/>
        </w:rPr>
        <w:t xml:space="preserve"> </w:t>
      </w:r>
      <w:r>
        <w:rPr>
          <w:sz w:val="28"/>
          <w:szCs w:val="28"/>
        </w:rPr>
        <w:t>отсутствие свободных мест в образовательной организации.</w:t>
      </w:r>
    </w:p>
    <w:p w:rsidR="00322452" w:rsidRDefault="00ED4974">
      <w:pPr>
        <w:pStyle w:val="a3"/>
        <w:ind w:left="0"/>
        <w:jc w:val="both"/>
        <w:rPr>
          <w:sz w:val="28"/>
          <w:szCs w:val="28"/>
        </w:rPr>
      </w:pPr>
      <w:r>
        <w:rPr>
          <w:sz w:val="28"/>
          <w:szCs w:val="28"/>
        </w:rPr>
        <w:t>В</w:t>
      </w:r>
      <w:r>
        <w:rPr>
          <w:spacing w:val="80"/>
          <w:sz w:val="28"/>
          <w:szCs w:val="28"/>
        </w:rPr>
        <w:t xml:space="preserve"> </w:t>
      </w:r>
      <w:r>
        <w:rPr>
          <w:sz w:val="28"/>
          <w:szCs w:val="28"/>
        </w:rPr>
        <w:t>день</w:t>
      </w:r>
      <w:r>
        <w:rPr>
          <w:spacing w:val="80"/>
          <w:sz w:val="28"/>
          <w:szCs w:val="28"/>
        </w:rPr>
        <w:t xml:space="preserve"> </w:t>
      </w:r>
      <w:r>
        <w:rPr>
          <w:sz w:val="28"/>
          <w:szCs w:val="28"/>
        </w:rPr>
        <w:t>издания</w:t>
      </w:r>
      <w:r>
        <w:rPr>
          <w:spacing w:val="80"/>
          <w:sz w:val="28"/>
          <w:szCs w:val="28"/>
        </w:rPr>
        <w:t xml:space="preserve"> </w:t>
      </w:r>
      <w:r>
        <w:rPr>
          <w:sz w:val="28"/>
          <w:szCs w:val="28"/>
        </w:rPr>
        <w:t>приказа</w:t>
      </w:r>
      <w:r>
        <w:rPr>
          <w:spacing w:val="80"/>
          <w:sz w:val="28"/>
          <w:szCs w:val="28"/>
        </w:rPr>
        <w:t xml:space="preserve"> </w:t>
      </w:r>
      <w:r>
        <w:rPr>
          <w:sz w:val="28"/>
          <w:szCs w:val="28"/>
        </w:rPr>
        <w:t>о</w:t>
      </w:r>
      <w:r>
        <w:rPr>
          <w:spacing w:val="80"/>
          <w:sz w:val="28"/>
          <w:szCs w:val="28"/>
        </w:rPr>
        <w:t xml:space="preserve"> </w:t>
      </w:r>
      <w:r>
        <w:rPr>
          <w:sz w:val="28"/>
          <w:szCs w:val="28"/>
        </w:rPr>
        <w:t>зачислении</w:t>
      </w:r>
      <w:r>
        <w:rPr>
          <w:spacing w:val="80"/>
          <w:sz w:val="28"/>
          <w:szCs w:val="28"/>
        </w:rPr>
        <w:t xml:space="preserve"> </w:t>
      </w:r>
      <w:r>
        <w:rPr>
          <w:sz w:val="28"/>
          <w:szCs w:val="28"/>
        </w:rPr>
        <w:t>в</w:t>
      </w:r>
      <w:r>
        <w:rPr>
          <w:spacing w:val="80"/>
          <w:sz w:val="28"/>
          <w:szCs w:val="28"/>
        </w:rPr>
        <w:t xml:space="preserve"> </w:t>
      </w:r>
      <w:r>
        <w:rPr>
          <w:sz w:val="28"/>
          <w:szCs w:val="28"/>
        </w:rPr>
        <w:t>первый</w:t>
      </w:r>
      <w:r>
        <w:rPr>
          <w:spacing w:val="80"/>
          <w:sz w:val="28"/>
          <w:szCs w:val="28"/>
        </w:rPr>
        <w:t xml:space="preserve"> </w:t>
      </w:r>
      <w:r>
        <w:rPr>
          <w:sz w:val="28"/>
          <w:szCs w:val="28"/>
        </w:rPr>
        <w:t>класс</w:t>
      </w:r>
      <w:r>
        <w:rPr>
          <w:spacing w:val="80"/>
          <w:sz w:val="28"/>
          <w:szCs w:val="28"/>
        </w:rPr>
        <w:t xml:space="preserve"> </w:t>
      </w:r>
      <w:r>
        <w:rPr>
          <w:sz w:val="28"/>
          <w:szCs w:val="28"/>
        </w:rPr>
        <w:t>образовательной</w:t>
      </w:r>
      <w:r>
        <w:rPr>
          <w:spacing w:val="80"/>
          <w:sz w:val="28"/>
          <w:szCs w:val="28"/>
        </w:rPr>
        <w:t xml:space="preserve"> </w:t>
      </w:r>
      <w:r>
        <w:rPr>
          <w:sz w:val="28"/>
          <w:szCs w:val="28"/>
        </w:rPr>
        <w:t>организации должностное лицо образовательной организации отмечает в списке в «Личном кабинете»:</w:t>
      </w:r>
    </w:p>
    <w:p w:rsidR="00322452" w:rsidRDefault="00ED4974">
      <w:pPr>
        <w:pStyle w:val="a7"/>
        <w:numPr>
          <w:ilvl w:val="0"/>
          <w:numId w:val="7"/>
        </w:numPr>
        <w:tabs>
          <w:tab w:val="left" w:pos="1105"/>
        </w:tabs>
        <w:ind w:left="0" w:firstLine="0"/>
        <w:rPr>
          <w:sz w:val="28"/>
          <w:szCs w:val="28"/>
        </w:rPr>
      </w:pPr>
      <w:r>
        <w:rPr>
          <w:sz w:val="28"/>
          <w:szCs w:val="28"/>
        </w:rPr>
        <w:t>детей,</w:t>
      </w:r>
      <w:r>
        <w:rPr>
          <w:spacing w:val="-6"/>
          <w:sz w:val="28"/>
          <w:szCs w:val="28"/>
        </w:rPr>
        <w:t xml:space="preserve"> </w:t>
      </w:r>
      <w:r>
        <w:rPr>
          <w:sz w:val="28"/>
          <w:szCs w:val="28"/>
        </w:rPr>
        <w:t>зачисленных</w:t>
      </w:r>
      <w:r>
        <w:rPr>
          <w:spacing w:val="-2"/>
          <w:sz w:val="28"/>
          <w:szCs w:val="28"/>
        </w:rPr>
        <w:t xml:space="preserve"> </w:t>
      </w:r>
      <w:r>
        <w:rPr>
          <w:sz w:val="28"/>
          <w:szCs w:val="28"/>
        </w:rPr>
        <w:t>в</w:t>
      </w:r>
      <w:r>
        <w:rPr>
          <w:spacing w:val="-6"/>
          <w:sz w:val="28"/>
          <w:szCs w:val="28"/>
        </w:rPr>
        <w:t xml:space="preserve"> </w:t>
      </w:r>
      <w:r>
        <w:rPr>
          <w:sz w:val="28"/>
          <w:szCs w:val="28"/>
        </w:rPr>
        <w:t>первый</w:t>
      </w:r>
      <w:r>
        <w:rPr>
          <w:spacing w:val="-3"/>
          <w:sz w:val="28"/>
          <w:szCs w:val="28"/>
        </w:rPr>
        <w:t xml:space="preserve"> </w:t>
      </w:r>
      <w:r>
        <w:rPr>
          <w:sz w:val="28"/>
          <w:szCs w:val="28"/>
        </w:rPr>
        <w:t>класс</w:t>
      </w:r>
      <w:r>
        <w:rPr>
          <w:spacing w:val="-4"/>
          <w:sz w:val="28"/>
          <w:szCs w:val="28"/>
        </w:rPr>
        <w:t xml:space="preserve"> </w:t>
      </w:r>
      <w:r>
        <w:rPr>
          <w:sz w:val="28"/>
          <w:szCs w:val="28"/>
        </w:rPr>
        <w:t>образовательной</w:t>
      </w:r>
      <w:r>
        <w:rPr>
          <w:spacing w:val="-3"/>
          <w:sz w:val="28"/>
          <w:szCs w:val="28"/>
        </w:rPr>
        <w:t xml:space="preserve"> </w:t>
      </w:r>
      <w:r>
        <w:rPr>
          <w:sz w:val="28"/>
          <w:szCs w:val="28"/>
        </w:rPr>
        <w:t>организации</w:t>
      </w:r>
      <w:r>
        <w:rPr>
          <w:spacing w:val="-3"/>
          <w:sz w:val="28"/>
          <w:szCs w:val="28"/>
        </w:rPr>
        <w:t xml:space="preserve"> </w:t>
      </w:r>
      <w:r>
        <w:rPr>
          <w:sz w:val="28"/>
          <w:szCs w:val="28"/>
        </w:rPr>
        <w:t xml:space="preserve">(отметка </w:t>
      </w:r>
      <w:r>
        <w:rPr>
          <w:spacing w:val="-2"/>
          <w:sz w:val="28"/>
          <w:szCs w:val="28"/>
        </w:rPr>
        <w:t>«зачислен»);</w:t>
      </w:r>
    </w:p>
    <w:p w:rsidR="00322452" w:rsidRDefault="00ED4974">
      <w:pPr>
        <w:pStyle w:val="a7"/>
        <w:numPr>
          <w:ilvl w:val="0"/>
          <w:numId w:val="7"/>
        </w:numPr>
        <w:tabs>
          <w:tab w:val="left" w:pos="1105"/>
        </w:tabs>
        <w:ind w:left="0" w:firstLine="0"/>
        <w:rPr>
          <w:sz w:val="28"/>
          <w:szCs w:val="28"/>
        </w:rPr>
      </w:pPr>
      <w:r>
        <w:rPr>
          <w:sz w:val="28"/>
          <w:szCs w:val="28"/>
        </w:rPr>
        <w:t>детей,</w:t>
      </w:r>
      <w:r>
        <w:rPr>
          <w:spacing w:val="-5"/>
          <w:sz w:val="28"/>
          <w:szCs w:val="28"/>
        </w:rPr>
        <w:t xml:space="preserve"> </w:t>
      </w:r>
      <w:r>
        <w:rPr>
          <w:sz w:val="28"/>
          <w:szCs w:val="28"/>
        </w:rPr>
        <w:t>родителям</w:t>
      </w:r>
      <w:r>
        <w:rPr>
          <w:spacing w:val="-4"/>
          <w:sz w:val="28"/>
          <w:szCs w:val="28"/>
        </w:rPr>
        <w:t xml:space="preserve"> </w:t>
      </w:r>
      <w:r>
        <w:rPr>
          <w:sz w:val="28"/>
          <w:szCs w:val="28"/>
        </w:rPr>
        <w:t>которых</w:t>
      </w:r>
      <w:r>
        <w:rPr>
          <w:spacing w:val="-2"/>
          <w:sz w:val="28"/>
          <w:szCs w:val="28"/>
        </w:rPr>
        <w:t xml:space="preserve"> </w:t>
      </w:r>
      <w:r>
        <w:rPr>
          <w:sz w:val="28"/>
          <w:szCs w:val="28"/>
        </w:rPr>
        <w:t>направлен</w:t>
      </w:r>
      <w:r>
        <w:rPr>
          <w:spacing w:val="-3"/>
          <w:sz w:val="28"/>
          <w:szCs w:val="28"/>
        </w:rPr>
        <w:t xml:space="preserve"> </w:t>
      </w:r>
      <w:r>
        <w:rPr>
          <w:sz w:val="28"/>
          <w:szCs w:val="28"/>
        </w:rPr>
        <w:t>отказ</w:t>
      </w:r>
      <w:r>
        <w:rPr>
          <w:spacing w:val="-2"/>
          <w:sz w:val="28"/>
          <w:szCs w:val="28"/>
        </w:rPr>
        <w:t xml:space="preserve"> </w:t>
      </w:r>
      <w:r>
        <w:rPr>
          <w:sz w:val="28"/>
          <w:szCs w:val="28"/>
        </w:rPr>
        <w:t>в</w:t>
      </w:r>
      <w:r>
        <w:rPr>
          <w:spacing w:val="-4"/>
          <w:sz w:val="28"/>
          <w:szCs w:val="28"/>
        </w:rPr>
        <w:t xml:space="preserve"> </w:t>
      </w:r>
      <w:r>
        <w:rPr>
          <w:sz w:val="28"/>
          <w:szCs w:val="28"/>
        </w:rPr>
        <w:t>зачислении</w:t>
      </w:r>
      <w:r>
        <w:rPr>
          <w:spacing w:val="-3"/>
          <w:sz w:val="28"/>
          <w:szCs w:val="28"/>
        </w:rPr>
        <w:t xml:space="preserve"> </w:t>
      </w:r>
      <w:r>
        <w:rPr>
          <w:sz w:val="28"/>
          <w:szCs w:val="28"/>
        </w:rPr>
        <w:t>(отметка «отказ</w:t>
      </w:r>
      <w:r>
        <w:rPr>
          <w:spacing w:val="-3"/>
          <w:sz w:val="28"/>
          <w:szCs w:val="28"/>
        </w:rPr>
        <w:t xml:space="preserve"> </w:t>
      </w:r>
      <w:r>
        <w:rPr>
          <w:sz w:val="28"/>
          <w:szCs w:val="28"/>
        </w:rPr>
        <w:t>в</w:t>
      </w:r>
      <w:r>
        <w:rPr>
          <w:spacing w:val="-3"/>
          <w:sz w:val="28"/>
          <w:szCs w:val="28"/>
        </w:rPr>
        <w:t xml:space="preserve"> </w:t>
      </w:r>
      <w:r>
        <w:rPr>
          <w:spacing w:val="-2"/>
          <w:sz w:val="28"/>
          <w:szCs w:val="28"/>
        </w:rPr>
        <w:t>зачислении»).</w:t>
      </w:r>
    </w:p>
    <w:p w:rsidR="00322452" w:rsidRDefault="00ED4974">
      <w:pPr>
        <w:pStyle w:val="a3"/>
        <w:ind w:left="0" w:firstLine="720"/>
        <w:jc w:val="both"/>
        <w:rPr>
          <w:sz w:val="28"/>
          <w:szCs w:val="28"/>
        </w:rPr>
      </w:pPr>
      <w:r>
        <w:rPr>
          <w:sz w:val="28"/>
          <w:szCs w:val="28"/>
        </w:rPr>
        <w:t>На каждого ребенка, зачисленного в школу, заводится личное дело, в котором хранятся все сданные документы.</w:t>
      </w:r>
    </w:p>
    <w:p w:rsidR="00322452" w:rsidRDefault="00ED4974">
      <w:pPr>
        <w:pStyle w:val="a7"/>
        <w:tabs>
          <w:tab w:val="left" w:pos="0"/>
        </w:tabs>
        <w:spacing w:line="237" w:lineRule="auto"/>
        <w:ind w:left="0" w:right="170"/>
        <w:rPr>
          <w:sz w:val="28"/>
          <w:szCs w:val="28"/>
        </w:rPr>
      </w:pPr>
      <w:r>
        <w:rPr>
          <w:sz w:val="28"/>
          <w:szCs w:val="28"/>
        </w:rPr>
        <w:tab/>
        <w:t>2.28. Дети с ограниченными 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(далее - адаптированная образовательная программа) только с согласия их родителей (законных представителей) и на основании рекомендаций психолого-медико-педагогической комиссии .</w:t>
      </w:r>
    </w:p>
    <w:p w:rsidR="00322452" w:rsidRDefault="00ED4974">
      <w:pPr>
        <w:ind w:firstLine="720"/>
        <w:jc w:val="both"/>
        <w:rPr>
          <w:sz w:val="28"/>
          <w:szCs w:val="28"/>
        </w:rPr>
      </w:pPr>
      <w:r>
        <w:rPr>
          <w:sz w:val="28"/>
          <w:szCs w:val="28"/>
        </w:rPr>
        <w:t>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rsidR="00322452" w:rsidRDefault="00322452">
      <w:pPr>
        <w:pStyle w:val="a3"/>
        <w:ind w:left="967"/>
        <w:jc w:val="both"/>
        <w:rPr>
          <w:sz w:val="28"/>
          <w:szCs w:val="28"/>
        </w:rPr>
      </w:pPr>
    </w:p>
    <w:p w:rsidR="00322452" w:rsidRDefault="00ED4974">
      <w:pPr>
        <w:jc w:val="center"/>
        <w:rPr>
          <w:b/>
          <w:sz w:val="28"/>
          <w:szCs w:val="28"/>
        </w:rPr>
      </w:pPr>
      <w:r>
        <w:rPr>
          <w:b/>
          <w:sz w:val="28"/>
          <w:szCs w:val="28"/>
        </w:rPr>
        <w:t>Заключительные положения</w:t>
      </w:r>
    </w:p>
    <w:p w:rsidR="00322452" w:rsidRDefault="00322452">
      <w:pPr>
        <w:jc w:val="center"/>
        <w:rPr>
          <w:b/>
          <w:sz w:val="28"/>
          <w:szCs w:val="28"/>
        </w:rPr>
      </w:pPr>
    </w:p>
    <w:p w:rsidR="00322452" w:rsidRDefault="00ED4974">
      <w:pPr>
        <w:rPr>
          <w:b/>
          <w:sz w:val="28"/>
          <w:szCs w:val="28"/>
        </w:rPr>
      </w:pPr>
      <w:r>
        <w:rPr>
          <w:b/>
          <w:sz w:val="28"/>
          <w:szCs w:val="28"/>
        </w:rPr>
        <w:tab/>
      </w:r>
      <w:r>
        <w:rPr>
          <w:sz w:val="28"/>
          <w:szCs w:val="28"/>
        </w:rPr>
        <w:t>3.1</w:t>
      </w:r>
      <w:r>
        <w:rPr>
          <w:b/>
          <w:sz w:val="28"/>
          <w:szCs w:val="28"/>
        </w:rPr>
        <w:t xml:space="preserve">. </w:t>
      </w:r>
      <w:r>
        <w:rPr>
          <w:sz w:val="28"/>
          <w:szCs w:val="28"/>
        </w:rPr>
        <w:t>Настоящий Порядок рассматривается и принимается педагогическим советом, утверждается директором общеобразовательного учреждения</w:t>
      </w:r>
    </w:p>
    <w:p w:rsidR="00322452" w:rsidRDefault="00ED4974">
      <w:pPr>
        <w:ind w:firstLine="720"/>
        <w:jc w:val="both"/>
        <w:rPr>
          <w:color w:val="000000"/>
          <w:sz w:val="28"/>
          <w:szCs w:val="28"/>
        </w:rPr>
      </w:pPr>
      <w:r>
        <w:rPr>
          <w:color w:val="000000"/>
          <w:sz w:val="28"/>
          <w:szCs w:val="28"/>
        </w:rPr>
        <w:t xml:space="preserve">3.2. Настоящий Порядок </w:t>
      </w:r>
      <w:r>
        <w:rPr>
          <w:b/>
          <w:bCs/>
          <w:color w:val="000000"/>
          <w:sz w:val="28"/>
          <w:szCs w:val="28"/>
        </w:rPr>
        <w:t>в</w:t>
      </w:r>
      <w:r>
        <w:rPr>
          <w:b/>
          <w:bCs/>
          <w:sz w:val="28"/>
          <w:szCs w:val="28"/>
        </w:rPr>
        <w:t xml:space="preserve">ступает в силу с 01.04.2025 г. </w:t>
      </w:r>
    </w:p>
    <w:p w:rsidR="00322452" w:rsidRDefault="00ED4974">
      <w:pPr>
        <w:spacing w:before="76" w:line="276" w:lineRule="auto"/>
        <w:ind w:left="3" w:right="178" w:hanging="3"/>
        <w:jc w:val="both"/>
        <w:rPr>
          <w:sz w:val="28"/>
          <w:szCs w:val="28"/>
        </w:rPr>
      </w:pPr>
      <w:r>
        <w:rPr>
          <w:color w:val="000000"/>
          <w:sz w:val="28"/>
          <w:szCs w:val="28"/>
        </w:rPr>
        <w:t xml:space="preserve"> </w:t>
      </w:r>
      <w:r>
        <w:rPr>
          <w:color w:val="000000"/>
          <w:sz w:val="28"/>
          <w:szCs w:val="28"/>
        </w:rPr>
        <w:tab/>
        <w:t>3.3. При изменении законодательства в настоящий Порядок могут быть внесены дополнения и изменения, которые рассматриваются на заседании педагогического совета школы и утверждаются приказом директора школы.</w:t>
      </w:r>
    </w:p>
    <w:p w:rsidR="00322452" w:rsidRDefault="00322452">
      <w:pPr>
        <w:spacing w:before="76" w:line="276" w:lineRule="auto"/>
        <w:ind w:left="7203" w:right="178" w:firstLine="1663"/>
        <w:jc w:val="both"/>
        <w:rPr>
          <w:sz w:val="28"/>
          <w:szCs w:val="28"/>
        </w:rPr>
      </w:pPr>
    </w:p>
    <w:p w:rsidR="00322452" w:rsidRDefault="00322452">
      <w:pPr>
        <w:spacing w:before="76" w:line="276" w:lineRule="auto"/>
        <w:ind w:left="7203" w:right="178" w:firstLine="1663"/>
        <w:jc w:val="both"/>
        <w:rPr>
          <w:sz w:val="28"/>
          <w:szCs w:val="28"/>
        </w:rPr>
      </w:pPr>
    </w:p>
    <w:p w:rsidR="00322452" w:rsidRDefault="00322452">
      <w:pPr>
        <w:spacing w:before="76" w:line="276" w:lineRule="auto"/>
        <w:ind w:left="7203" w:right="178" w:firstLine="1663"/>
        <w:jc w:val="both"/>
        <w:rPr>
          <w:sz w:val="28"/>
          <w:szCs w:val="28"/>
        </w:rPr>
      </w:pPr>
    </w:p>
    <w:p w:rsidR="00322452" w:rsidRDefault="00322452">
      <w:pPr>
        <w:spacing w:before="76" w:line="276" w:lineRule="auto"/>
        <w:ind w:left="7203" w:right="178" w:firstLine="1663"/>
        <w:jc w:val="both"/>
        <w:rPr>
          <w:sz w:val="28"/>
          <w:szCs w:val="28"/>
        </w:rPr>
      </w:pPr>
    </w:p>
    <w:p w:rsidR="00322452" w:rsidRDefault="00322452">
      <w:pPr>
        <w:spacing w:before="76" w:line="276" w:lineRule="auto"/>
        <w:ind w:left="7203" w:right="178" w:firstLine="1663"/>
        <w:jc w:val="both"/>
        <w:rPr>
          <w:sz w:val="28"/>
          <w:szCs w:val="28"/>
        </w:rPr>
      </w:pPr>
    </w:p>
    <w:p w:rsidR="00322452" w:rsidRDefault="00322452">
      <w:pPr>
        <w:spacing w:before="76" w:line="276" w:lineRule="auto"/>
        <w:ind w:left="7203" w:right="178" w:firstLine="1663"/>
        <w:jc w:val="both"/>
        <w:rPr>
          <w:sz w:val="28"/>
          <w:szCs w:val="28"/>
        </w:rPr>
      </w:pPr>
    </w:p>
    <w:p w:rsidR="00322452" w:rsidRDefault="00322452">
      <w:pPr>
        <w:spacing w:before="76" w:line="276" w:lineRule="auto"/>
        <w:ind w:left="7203" w:right="178" w:firstLine="1663"/>
        <w:jc w:val="both"/>
        <w:rPr>
          <w:sz w:val="28"/>
          <w:szCs w:val="28"/>
        </w:rPr>
      </w:pPr>
    </w:p>
    <w:p w:rsidR="00322452" w:rsidRDefault="00322452">
      <w:pPr>
        <w:spacing w:before="68"/>
        <w:ind w:right="86"/>
        <w:jc w:val="right"/>
        <w:rPr>
          <w:sz w:val="28"/>
          <w:szCs w:val="28"/>
        </w:rPr>
      </w:pPr>
    </w:p>
    <w:p w:rsidR="00322452" w:rsidRDefault="00322452">
      <w:pPr>
        <w:spacing w:before="68"/>
        <w:ind w:right="86"/>
        <w:jc w:val="right"/>
        <w:rPr>
          <w:sz w:val="28"/>
          <w:szCs w:val="28"/>
        </w:rPr>
      </w:pPr>
    </w:p>
    <w:p w:rsidR="00322452" w:rsidRDefault="00322452">
      <w:pPr>
        <w:spacing w:before="68"/>
        <w:ind w:right="86"/>
        <w:jc w:val="right"/>
        <w:rPr>
          <w:sz w:val="28"/>
          <w:szCs w:val="28"/>
        </w:rPr>
      </w:pPr>
    </w:p>
    <w:p w:rsidR="00322452" w:rsidRDefault="00322452">
      <w:pPr>
        <w:spacing w:before="68"/>
        <w:ind w:right="86"/>
        <w:jc w:val="right"/>
        <w:rPr>
          <w:sz w:val="28"/>
          <w:szCs w:val="28"/>
        </w:rPr>
      </w:pPr>
    </w:p>
    <w:p w:rsidR="00322452" w:rsidRDefault="00322452">
      <w:pPr>
        <w:spacing w:before="68"/>
        <w:ind w:right="86"/>
        <w:jc w:val="right"/>
        <w:rPr>
          <w:sz w:val="28"/>
          <w:szCs w:val="28"/>
        </w:rPr>
      </w:pPr>
    </w:p>
    <w:p w:rsidR="00322452" w:rsidRDefault="00322452">
      <w:pPr>
        <w:spacing w:before="68"/>
        <w:ind w:right="86"/>
        <w:jc w:val="right"/>
        <w:rPr>
          <w:sz w:val="28"/>
          <w:szCs w:val="28"/>
        </w:rPr>
      </w:pPr>
    </w:p>
    <w:p w:rsidR="00322452" w:rsidRDefault="00322452">
      <w:pPr>
        <w:spacing w:before="68"/>
        <w:ind w:right="86"/>
        <w:jc w:val="right"/>
        <w:rPr>
          <w:sz w:val="28"/>
          <w:szCs w:val="28"/>
        </w:rPr>
      </w:pPr>
    </w:p>
    <w:p w:rsidR="00322452" w:rsidRDefault="00322452">
      <w:pPr>
        <w:spacing w:before="68"/>
        <w:ind w:right="86"/>
        <w:jc w:val="right"/>
        <w:rPr>
          <w:sz w:val="28"/>
          <w:szCs w:val="28"/>
        </w:rPr>
      </w:pPr>
    </w:p>
    <w:p w:rsidR="00322452" w:rsidRDefault="00322452">
      <w:pPr>
        <w:spacing w:before="68"/>
        <w:ind w:right="86"/>
        <w:jc w:val="right"/>
        <w:rPr>
          <w:sz w:val="28"/>
          <w:szCs w:val="28"/>
        </w:rPr>
      </w:pPr>
    </w:p>
    <w:p w:rsidR="00322452" w:rsidRDefault="00322452">
      <w:pPr>
        <w:spacing w:before="68"/>
        <w:ind w:right="86"/>
        <w:jc w:val="right"/>
        <w:rPr>
          <w:sz w:val="28"/>
          <w:szCs w:val="28"/>
        </w:rPr>
      </w:pPr>
    </w:p>
    <w:p w:rsidR="00322452" w:rsidRDefault="00322452">
      <w:pPr>
        <w:spacing w:before="68"/>
        <w:ind w:right="86"/>
        <w:jc w:val="right"/>
        <w:rPr>
          <w:sz w:val="28"/>
          <w:szCs w:val="28"/>
        </w:rPr>
      </w:pPr>
    </w:p>
    <w:p w:rsidR="00322452" w:rsidRDefault="00322452">
      <w:pPr>
        <w:spacing w:before="68"/>
        <w:ind w:right="86"/>
        <w:jc w:val="right"/>
        <w:rPr>
          <w:sz w:val="28"/>
          <w:szCs w:val="28"/>
        </w:rPr>
      </w:pPr>
    </w:p>
    <w:p w:rsidR="00322452" w:rsidRDefault="00322452">
      <w:pPr>
        <w:spacing w:before="68"/>
        <w:ind w:right="86"/>
        <w:jc w:val="right"/>
        <w:rPr>
          <w:sz w:val="28"/>
          <w:szCs w:val="28"/>
        </w:rPr>
      </w:pPr>
    </w:p>
    <w:p w:rsidR="00322452" w:rsidRDefault="00ED4974">
      <w:pPr>
        <w:spacing w:before="68"/>
        <w:ind w:right="86"/>
        <w:jc w:val="right"/>
        <w:rPr>
          <w:sz w:val="28"/>
          <w:szCs w:val="28"/>
        </w:rPr>
      </w:pPr>
      <w:r>
        <w:rPr>
          <w:sz w:val="28"/>
          <w:szCs w:val="28"/>
        </w:rPr>
        <w:t>Приложение № 1</w:t>
      </w:r>
    </w:p>
    <w:p w:rsidR="00322452" w:rsidRDefault="00ED4974">
      <w:pPr>
        <w:spacing w:before="68"/>
        <w:ind w:right="86"/>
        <w:jc w:val="right"/>
        <w:rPr>
          <w:sz w:val="28"/>
          <w:szCs w:val="28"/>
        </w:rPr>
      </w:pPr>
      <w:r>
        <w:rPr>
          <w:noProof/>
        </w:rPr>
        <w:lastRenderedPageBreak/>
        <w:drawing>
          <wp:inline distT="0" distB="0" distL="0" distR="0">
            <wp:extent cx="6302375" cy="8910955"/>
            <wp:effectExtent l="0" t="0" r="317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302375" cy="8911095"/>
                    </a:xfrm>
                    <a:prstGeom prst="rect">
                      <a:avLst/>
                    </a:prstGeom>
                    <a:noFill/>
                    <a:ln>
                      <a:noFill/>
                    </a:ln>
                  </pic:spPr>
                </pic:pic>
              </a:graphicData>
            </a:graphic>
          </wp:inline>
        </w:drawing>
      </w:r>
    </w:p>
    <w:p w:rsidR="00322452" w:rsidRDefault="00ED4974">
      <w:pPr>
        <w:spacing w:before="68"/>
        <w:ind w:right="86"/>
        <w:jc w:val="right"/>
        <w:rPr>
          <w:sz w:val="28"/>
          <w:szCs w:val="28"/>
        </w:rPr>
      </w:pPr>
      <w:r>
        <w:rPr>
          <w:noProof/>
        </w:rPr>
        <w:lastRenderedPageBreak/>
        <w:drawing>
          <wp:inline distT="0" distB="0" distL="0" distR="0">
            <wp:extent cx="6302375" cy="8910955"/>
            <wp:effectExtent l="0" t="0" r="3175"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302375" cy="8911095"/>
                    </a:xfrm>
                    <a:prstGeom prst="rect">
                      <a:avLst/>
                    </a:prstGeom>
                    <a:noFill/>
                    <a:ln>
                      <a:noFill/>
                    </a:ln>
                  </pic:spPr>
                </pic:pic>
              </a:graphicData>
            </a:graphic>
          </wp:inline>
        </w:drawing>
      </w:r>
    </w:p>
    <w:p w:rsidR="00322452" w:rsidRDefault="00322452">
      <w:pPr>
        <w:spacing w:before="68"/>
        <w:ind w:right="86"/>
        <w:jc w:val="right"/>
        <w:rPr>
          <w:sz w:val="28"/>
          <w:szCs w:val="28"/>
        </w:rPr>
      </w:pPr>
    </w:p>
    <w:p w:rsidR="00322452" w:rsidRDefault="00ED4974">
      <w:pPr>
        <w:spacing w:before="68"/>
        <w:ind w:right="86"/>
        <w:jc w:val="right"/>
        <w:rPr>
          <w:sz w:val="28"/>
          <w:szCs w:val="28"/>
        </w:rPr>
      </w:pPr>
      <w:r>
        <w:rPr>
          <w:sz w:val="28"/>
          <w:szCs w:val="28"/>
        </w:rPr>
        <w:lastRenderedPageBreak/>
        <w:t>Приложение</w:t>
      </w:r>
      <w:r>
        <w:rPr>
          <w:spacing w:val="-14"/>
          <w:sz w:val="28"/>
          <w:szCs w:val="28"/>
        </w:rPr>
        <w:t xml:space="preserve"> </w:t>
      </w:r>
      <w:r>
        <w:rPr>
          <w:sz w:val="28"/>
          <w:szCs w:val="28"/>
        </w:rPr>
        <w:t>№</w:t>
      </w:r>
      <w:r>
        <w:rPr>
          <w:spacing w:val="-14"/>
          <w:sz w:val="28"/>
          <w:szCs w:val="28"/>
        </w:rPr>
        <w:t xml:space="preserve"> 2</w:t>
      </w:r>
      <w:r>
        <w:rPr>
          <w:sz w:val="28"/>
          <w:szCs w:val="28"/>
        </w:rPr>
        <w:t xml:space="preserve"> </w:t>
      </w:r>
      <w:r>
        <w:rPr>
          <w:spacing w:val="-4"/>
          <w:sz w:val="28"/>
          <w:szCs w:val="28"/>
        </w:rPr>
        <w:t xml:space="preserve"> </w:t>
      </w:r>
    </w:p>
    <w:p w:rsidR="00322452" w:rsidRDefault="00322452">
      <w:pPr>
        <w:spacing w:before="1" w:line="261" w:lineRule="auto"/>
        <w:ind w:left="7052" w:right="138" w:firstLine="1740"/>
        <w:jc w:val="both"/>
        <w:rPr>
          <w:sz w:val="28"/>
          <w:szCs w:val="28"/>
        </w:rPr>
      </w:pPr>
    </w:p>
    <w:p w:rsidR="00322452" w:rsidRDefault="00ED4974">
      <w:pPr>
        <w:spacing w:before="237"/>
        <w:ind w:left="3147" w:hanging="1446"/>
        <w:rPr>
          <w:b/>
          <w:sz w:val="28"/>
          <w:szCs w:val="28"/>
        </w:rPr>
      </w:pPr>
      <w:r>
        <w:rPr>
          <w:b/>
          <w:sz w:val="28"/>
          <w:szCs w:val="28"/>
        </w:rPr>
        <w:t>Форма</w:t>
      </w:r>
      <w:r>
        <w:rPr>
          <w:b/>
          <w:spacing w:val="14"/>
          <w:sz w:val="28"/>
          <w:szCs w:val="28"/>
        </w:rPr>
        <w:t xml:space="preserve"> </w:t>
      </w:r>
      <w:r>
        <w:rPr>
          <w:b/>
          <w:sz w:val="28"/>
          <w:szCs w:val="28"/>
        </w:rPr>
        <w:t>уведомления</w:t>
      </w:r>
      <w:r>
        <w:rPr>
          <w:b/>
          <w:spacing w:val="14"/>
          <w:sz w:val="28"/>
          <w:szCs w:val="28"/>
        </w:rPr>
        <w:t xml:space="preserve"> </w:t>
      </w:r>
      <w:r>
        <w:rPr>
          <w:b/>
          <w:sz w:val="28"/>
          <w:szCs w:val="28"/>
        </w:rPr>
        <w:t>заявителя</w:t>
      </w:r>
      <w:r>
        <w:rPr>
          <w:b/>
          <w:spacing w:val="14"/>
          <w:sz w:val="28"/>
          <w:szCs w:val="28"/>
        </w:rPr>
        <w:t xml:space="preserve"> </w:t>
      </w:r>
      <w:r>
        <w:rPr>
          <w:b/>
          <w:sz w:val="28"/>
          <w:szCs w:val="28"/>
        </w:rPr>
        <w:t>о</w:t>
      </w:r>
      <w:r>
        <w:rPr>
          <w:b/>
          <w:spacing w:val="15"/>
          <w:sz w:val="28"/>
          <w:szCs w:val="28"/>
        </w:rPr>
        <w:t xml:space="preserve"> </w:t>
      </w:r>
      <w:r>
        <w:rPr>
          <w:b/>
          <w:sz w:val="28"/>
          <w:szCs w:val="28"/>
        </w:rPr>
        <w:t>приеме</w:t>
      </w:r>
      <w:r>
        <w:rPr>
          <w:b/>
          <w:spacing w:val="15"/>
          <w:sz w:val="28"/>
          <w:szCs w:val="28"/>
        </w:rPr>
        <w:t xml:space="preserve"> </w:t>
      </w:r>
      <w:r>
        <w:rPr>
          <w:b/>
          <w:spacing w:val="-2"/>
          <w:sz w:val="28"/>
          <w:szCs w:val="28"/>
        </w:rPr>
        <w:t>документов</w:t>
      </w:r>
    </w:p>
    <w:p w:rsidR="00322452" w:rsidRDefault="00322452">
      <w:pPr>
        <w:pStyle w:val="a3"/>
        <w:spacing w:before="36"/>
        <w:ind w:left="0"/>
        <w:jc w:val="both"/>
        <w:rPr>
          <w:sz w:val="28"/>
          <w:szCs w:val="28"/>
        </w:rPr>
      </w:pPr>
    </w:p>
    <w:p w:rsidR="00322452" w:rsidRDefault="00ED4974">
      <w:pPr>
        <w:tabs>
          <w:tab w:val="left" w:pos="8070"/>
        </w:tabs>
        <w:spacing w:line="235" w:lineRule="exact"/>
        <w:ind w:left="464"/>
        <w:jc w:val="both"/>
        <w:rPr>
          <w:sz w:val="28"/>
          <w:szCs w:val="28"/>
        </w:rPr>
      </w:pPr>
      <w:r>
        <w:rPr>
          <w:sz w:val="28"/>
          <w:szCs w:val="28"/>
        </w:rPr>
        <w:t>Уважаемый(</w:t>
      </w:r>
      <w:proofErr w:type="spellStart"/>
      <w:r>
        <w:rPr>
          <w:sz w:val="28"/>
          <w:szCs w:val="28"/>
        </w:rPr>
        <w:t>ая</w:t>
      </w:r>
      <w:proofErr w:type="spellEnd"/>
      <w:r>
        <w:rPr>
          <w:sz w:val="28"/>
          <w:szCs w:val="28"/>
        </w:rPr>
        <w:t>)</w:t>
      </w:r>
      <w:r>
        <w:rPr>
          <w:spacing w:val="35"/>
          <w:sz w:val="28"/>
          <w:szCs w:val="28"/>
        </w:rPr>
        <w:t xml:space="preserve"> </w:t>
      </w:r>
      <w:r>
        <w:rPr>
          <w:sz w:val="28"/>
          <w:szCs w:val="28"/>
          <w:u w:val="single"/>
        </w:rPr>
        <w:tab/>
      </w:r>
    </w:p>
    <w:p w:rsidR="00322452" w:rsidRDefault="00ED4974">
      <w:pPr>
        <w:spacing w:line="235" w:lineRule="exact"/>
        <w:ind w:left="813" w:right="310"/>
        <w:jc w:val="center"/>
        <w:rPr>
          <w:sz w:val="28"/>
          <w:szCs w:val="28"/>
        </w:rPr>
      </w:pPr>
      <w:r>
        <w:rPr>
          <w:sz w:val="18"/>
          <w:szCs w:val="18"/>
        </w:rPr>
        <w:t>(ФИО</w:t>
      </w:r>
      <w:r>
        <w:rPr>
          <w:spacing w:val="12"/>
          <w:sz w:val="18"/>
          <w:szCs w:val="18"/>
        </w:rPr>
        <w:t xml:space="preserve"> </w:t>
      </w:r>
      <w:r>
        <w:rPr>
          <w:spacing w:val="-2"/>
          <w:sz w:val="18"/>
          <w:szCs w:val="18"/>
        </w:rPr>
        <w:t>заявителя)</w:t>
      </w:r>
    </w:p>
    <w:p w:rsidR="00322452" w:rsidRDefault="00ED4974">
      <w:pPr>
        <w:pStyle w:val="a3"/>
        <w:spacing w:before="30"/>
        <w:ind w:left="0"/>
        <w:jc w:val="both"/>
        <w:rPr>
          <w:sz w:val="28"/>
          <w:szCs w:val="28"/>
        </w:rPr>
      </w:pPr>
      <w:r>
        <w:rPr>
          <w:sz w:val="28"/>
          <w:szCs w:val="28"/>
        </w:rPr>
        <w:t xml:space="preserve"> </w:t>
      </w:r>
    </w:p>
    <w:p w:rsidR="00322452" w:rsidRDefault="00ED4974">
      <w:pPr>
        <w:tabs>
          <w:tab w:val="left" w:pos="10780"/>
        </w:tabs>
        <w:spacing w:line="360" w:lineRule="auto"/>
        <w:ind w:left="588" w:rightChars="34" w:right="75" w:firstLine="559"/>
        <w:jc w:val="both"/>
        <w:rPr>
          <w:sz w:val="28"/>
          <w:szCs w:val="28"/>
        </w:rPr>
      </w:pPr>
      <w:r>
        <w:rPr>
          <w:sz w:val="28"/>
          <w:szCs w:val="28"/>
        </w:rPr>
        <w:t>МБОУ «Школа № 18» Уведомляет Вас о том, что представленные Вами документы к заявлению о приеме в образовательную организацию зарегистрированы в журнале приема документов МБОУ «Школа № 18»</w:t>
      </w:r>
    </w:p>
    <w:p w:rsidR="00322452" w:rsidRDefault="00ED4974">
      <w:pPr>
        <w:tabs>
          <w:tab w:val="left" w:pos="6178"/>
          <w:tab w:val="left" w:pos="10560"/>
          <w:tab w:val="left" w:pos="10780"/>
        </w:tabs>
        <w:spacing w:line="360" w:lineRule="auto"/>
        <w:ind w:left="1202" w:rightChars="34" w:right="75"/>
        <w:jc w:val="both"/>
        <w:rPr>
          <w:spacing w:val="26"/>
          <w:sz w:val="28"/>
          <w:szCs w:val="28"/>
        </w:rPr>
      </w:pPr>
      <w:r>
        <w:rPr>
          <w:sz w:val="28"/>
          <w:szCs w:val="28"/>
        </w:rPr>
        <w:t>Входящий</w:t>
      </w:r>
      <w:r>
        <w:rPr>
          <w:spacing w:val="10"/>
          <w:sz w:val="28"/>
          <w:szCs w:val="28"/>
        </w:rPr>
        <w:t xml:space="preserve"> </w:t>
      </w:r>
      <w:r>
        <w:rPr>
          <w:sz w:val="28"/>
          <w:szCs w:val="28"/>
        </w:rPr>
        <w:t>номер</w:t>
      </w:r>
      <w:r>
        <w:rPr>
          <w:spacing w:val="12"/>
          <w:sz w:val="28"/>
          <w:szCs w:val="28"/>
        </w:rPr>
        <w:t xml:space="preserve"> </w:t>
      </w:r>
      <w:r>
        <w:rPr>
          <w:sz w:val="28"/>
          <w:szCs w:val="28"/>
        </w:rPr>
        <w:t>и</w:t>
      </w:r>
      <w:r>
        <w:rPr>
          <w:spacing w:val="13"/>
          <w:sz w:val="28"/>
          <w:szCs w:val="28"/>
        </w:rPr>
        <w:t xml:space="preserve"> </w:t>
      </w:r>
      <w:r>
        <w:rPr>
          <w:sz w:val="28"/>
          <w:szCs w:val="28"/>
        </w:rPr>
        <w:t>дата</w:t>
      </w:r>
      <w:r>
        <w:rPr>
          <w:spacing w:val="12"/>
          <w:sz w:val="28"/>
          <w:szCs w:val="28"/>
        </w:rPr>
        <w:t xml:space="preserve"> </w:t>
      </w:r>
      <w:r>
        <w:rPr>
          <w:sz w:val="28"/>
          <w:szCs w:val="28"/>
        </w:rPr>
        <w:t>приема</w:t>
      </w:r>
      <w:r>
        <w:rPr>
          <w:spacing w:val="12"/>
          <w:sz w:val="28"/>
          <w:szCs w:val="28"/>
        </w:rPr>
        <w:t xml:space="preserve"> </w:t>
      </w:r>
      <w:r>
        <w:rPr>
          <w:sz w:val="28"/>
          <w:szCs w:val="28"/>
        </w:rPr>
        <w:t>документов:</w:t>
      </w:r>
      <w:r>
        <w:rPr>
          <w:spacing w:val="26"/>
          <w:sz w:val="28"/>
          <w:szCs w:val="28"/>
        </w:rPr>
        <w:t xml:space="preserve"> </w:t>
      </w:r>
    </w:p>
    <w:p w:rsidR="00322452" w:rsidRDefault="00ED4974">
      <w:pPr>
        <w:tabs>
          <w:tab w:val="left" w:pos="6178"/>
          <w:tab w:val="left" w:pos="10560"/>
        </w:tabs>
        <w:spacing w:line="238" w:lineRule="exact"/>
        <w:ind w:left="1202"/>
        <w:jc w:val="both"/>
        <w:rPr>
          <w:sz w:val="28"/>
          <w:szCs w:val="28"/>
        </w:rPr>
      </w:pPr>
      <w:r>
        <w:rPr>
          <w:spacing w:val="26"/>
          <w:sz w:val="28"/>
          <w:szCs w:val="28"/>
        </w:rPr>
        <w:t>№___________________</w:t>
      </w:r>
      <w:r>
        <w:rPr>
          <w:sz w:val="28"/>
          <w:szCs w:val="28"/>
        </w:rPr>
        <w:t xml:space="preserve"> ______</w:t>
      </w:r>
    </w:p>
    <w:p w:rsidR="00322452" w:rsidRDefault="00322452">
      <w:pPr>
        <w:pStyle w:val="a3"/>
        <w:spacing w:before="65"/>
        <w:ind w:left="0"/>
        <w:jc w:val="both"/>
        <w:rPr>
          <w:sz w:val="28"/>
          <w:szCs w:val="28"/>
        </w:rPr>
      </w:pPr>
    </w:p>
    <w:p w:rsidR="00322452" w:rsidRDefault="00ED4974">
      <w:pPr>
        <w:ind w:left="1147"/>
        <w:jc w:val="both"/>
        <w:rPr>
          <w:sz w:val="28"/>
          <w:szCs w:val="28"/>
        </w:rPr>
      </w:pPr>
      <w:r>
        <w:rPr>
          <w:sz w:val="28"/>
          <w:szCs w:val="28"/>
        </w:rPr>
        <w:t>Перечень</w:t>
      </w:r>
      <w:r>
        <w:rPr>
          <w:spacing w:val="11"/>
          <w:sz w:val="28"/>
          <w:szCs w:val="28"/>
        </w:rPr>
        <w:t xml:space="preserve"> </w:t>
      </w:r>
      <w:r>
        <w:rPr>
          <w:sz w:val="28"/>
          <w:szCs w:val="28"/>
        </w:rPr>
        <w:t>представленных</w:t>
      </w:r>
      <w:r>
        <w:rPr>
          <w:spacing w:val="17"/>
          <w:sz w:val="28"/>
          <w:szCs w:val="28"/>
        </w:rPr>
        <w:t xml:space="preserve"> </w:t>
      </w:r>
      <w:r>
        <w:rPr>
          <w:sz w:val="28"/>
          <w:szCs w:val="28"/>
        </w:rPr>
        <w:t>документов</w:t>
      </w:r>
      <w:r>
        <w:rPr>
          <w:spacing w:val="14"/>
          <w:sz w:val="28"/>
          <w:szCs w:val="28"/>
        </w:rPr>
        <w:t xml:space="preserve"> </w:t>
      </w:r>
      <w:r>
        <w:rPr>
          <w:sz w:val="28"/>
          <w:szCs w:val="28"/>
        </w:rPr>
        <w:t>и</w:t>
      </w:r>
      <w:r>
        <w:rPr>
          <w:spacing w:val="13"/>
          <w:sz w:val="28"/>
          <w:szCs w:val="28"/>
        </w:rPr>
        <w:t xml:space="preserve"> </w:t>
      </w:r>
      <w:r>
        <w:rPr>
          <w:sz w:val="28"/>
          <w:szCs w:val="28"/>
        </w:rPr>
        <w:t>отметка</w:t>
      </w:r>
      <w:r>
        <w:rPr>
          <w:spacing w:val="14"/>
          <w:sz w:val="28"/>
          <w:szCs w:val="28"/>
        </w:rPr>
        <w:t xml:space="preserve"> </w:t>
      </w:r>
      <w:r>
        <w:rPr>
          <w:sz w:val="28"/>
          <w:szCs w:val="28"/>
        </w:rPr>
        <w:t>об</w:t>
      </w:r>
      <w:r>
        <w:rPr>
          <w:spacing w:val="14"/>
          <w:sz w:val="28"/>
          <w:szCs w:val="28"/>
        </w:rPr>
        <w:t xml:space="preserve"> </w:t>
      </w:r>
      <w:r>
        <w:rPr>
          <w:sz w:val="28"/>
          <w:szCs w:val="28"/>
        </w:rPr>
        <w:t>их</w:t>
      </w:r>
      <w:r>
        <w:rPr>
          <w:spacing w:val="14"/>
          <w:sz w:val="28"/>
          <w:szCs w:val="28"/>
        </w:rPr>
        <w:t xml:space="preserve"> </w:t>
      </w:r>
      <w:r>
        <w:rPr>
          <w:spacing w:val="-2"/>
          <w:sz w:val="28"/>
          <w:szCs w:val="28"/>
        </w:rPr>
        <w:t>получении</w:t>
      </w:r>
    </w:p>
    <w:p w:rsidR="00322452" w:rsidRDefault="00ED4974">
      <w:pPr>
        <w:pStyle w:val="a3"/>
        <w:spacing w:before="15"/>
        <w:ind w:left="0"/>
        <w:jc w:val="both"/>
        <w:rPr>
          <w:sz w:val="28"/>
          <w:szCs w:val="28"/>
        </w:rPr>
      </w:pPr>
      <w:r>
        <w:rPr>
          <w:noProof/>
          <w:sz w:val="28"/>
          <w:szCs w:val="28"/>
        </w:rPr>
        <mc:AlternateContent>
          <mc:Choice Requires="wps">
            <w:drawing>
              <wp:anchor distT="0" distB="0" distL="0" distR="0" simplePos="0" relativeHeight="251653632" behindDoc="1" locked="0" layoutInCell="1" allowOverlap="1">
                <wp:simplePos x="0" y="0"/>
                <wp:positionH relativeFrom="page">
                  <wp:posOffset>1252855</wp:posOffset>
                </wp:positionH>
                <wp:positionV relativeFrom="paragraph">
                  <wp:posOffset>132715</wp:posOffset>
                </wp:positionV>
                <wp:extent cx="5760720" cy="1270"/>
                <wp:effectExtent l="0" t="0" r="0" b="0"/>
                <wp:wrapTopAndBottom/>
                <wp:docPr id="14" name="Graphic 14"/>
                <wp:cNvGraphicFramePr/>
                <a:graphic xmlns:a="http://schemas.openxmlformats.org/drawingml/2006/main">
                  <a:graphicData uri="http://schemas.microsoft.com/office/word/2010/wordprocessingShape">
                    <wps:wsp>
                      <wps:cNvSpPr/>
                      <wps:spPr>
                        <a:xfrm>
                          <a:off x="0" y="0"/>
                          <a:ext cx="5760720" cy="1270"/>
                        </a:xfrm>
                        <a:custGeom>
                          <a:avLst/>
                          <a:gdLst/>
                          <a:ahLst/>
                          <a:cxnLst/>
                          <a:rect l="l" t="t" r="r" b="b"/>
                          <a:pathLst>
                            <a:path w="5760720">
                              <a:moveTo>
                                <a:pt x="0" y="0"/>
                              </a:moveTo>
                              <a:lnTo>
                                <a:pt x="5760720" y="0"/>
                              </a:lnTo>
                            </a:path>
                          </a:pathLst>
                        </a:custGeom>
                        <a:ln w="5444">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14" o:spid="_x0000_s1026" o:spt="100" style="position:absolute;left:0pt;margin-left:98.65pt;margin-top:10.45pt;height:0.1pt;width:453.6pt;mso-position-horizontal-relative:page;mso-wrap-distance-bottom:0pt;mso-wrap-distance-top:0pt;z-index:-251657216;mso-width-relative:page;mso-height-relative:page;" filled="f" stroked="t" coordsize="5760720,1" o:gfxdata="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sYI97WAAAACgEAAA8AAAAAAAAAAQAg&#10;AAAAIgAAAGRycy9kb3ducmV2LnhtbFBLAQIUABQAAAAIAIdO4kDF/hxqEAIAAHwEAAAOAAAAAAAA&#10;AAEAIAAAACUBAABkcnMvZTJvRG9jLnhtbFBLBQYAAAAABgAGAFkBAACnBQAAAAA=&#10;" path="m0,0l5760720,0e">
                <v:fill on="f" focussize="0,0"/>
                <v:stroke weight="0.428661417322835pt" color="#000000" joinstyle="round"/>
                <v:imagedata o:title=""/>
                <o:lock v:ext="edit" aspectratio="f"/>
                <v:textbox inset="0mm,0mm,0mm,0mm"/>
                <w10:wrap type="topAndBottom"/>
              </v:shape>
            </w:pict>
          </mc:Fallback>
        </mc:AlternateContent>
      </w:r>
      <w:r>
        <w:rPr>
          <w:noProof/>
          <w:sz w:val="28"/>
          <w:szCs w:val="28"/>
        </w:rPr>
        <mc:AlternateContent>
          <mc:Choice Requires="wps">
            <w:drawing>
              <wp:anchor distT="0" distB="0" distL="0" distR="0" simplePos="0" relativeHeight="251654656" behindDoc="1" locked="0" layoutInCell="1" allowOverlap="1">
                <wp:simplePos x="0" y="0"/>
                <wp:positionH relativeFrom="page">
                  <wp:posOffset>913130</wp:posOffset>
                </wp:positionH>
                <wp:positionV relativeFrom="paragraph">
                  <wp:posOffset>346075</wp:posOffset>
                </wp:positionV>
                <wp:extent cx="6103620" cy="1270"/>
                <wp:effectExtent l="0" t="0" r="0" b="0"/>
                <wp:wrapTopAndBottom/>
                <wp:docPr id="15" name="Graphic 15"/>
                <wp:cNvGraphicFramePr/>
                <a:graphic xmlns:a="http://schemas.openxmlformats.org/drawingml/2006/main">
                  <a:graphicData uri="http://schemas.microsoft.com/office/word/2010/wordprocessingShape">
                    <wps:wsp>
                      <wps:cNvSpPr/>
                      <wps:spPr>
                        <a:xfrm>
                          <a:off x="0" y="0"/>
                          <a:ext cx="6103620" cy="1270"/>
                        </a:xfrm>
                        <a:custGeom>
                          <a:avLst/>
                          <a:gdLst/>
                          <a:ahLst/>
                          <a:cxnLst/>
                          <a:rect l="l" t="t" r="r" b="b"/>
                          <a:pathLst>
                            <a:path w="6103620">
                              <a:moveTo>
                                <a:pt x="0" y="0"/>
                              </a:moveTo>
                              <a:lnTo>
                                <a:pt x="6103620" y="0"/>
                              </a:lnTo>
                            </a:path>
                          </a:pathLst>
                        </a:custGeom>
                        <a:ln w="5444">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15" o:spid="_x0000_s1026" o:spt="100" style="position:absolute;left:0pt;margin-left:71.9pt;margin-top:27.25pt;height:0.1pt;width:480.6pt;mso-position-horizontal-relative:page;mso-wrap-distance-bottom:0pt;mso-wrap-distance-top:0pt;z-index:-251656192;mso-width-relative:page;mso-height-relative:page;" filled="f" stroked="t" coordsize="6103620,1" o:gfxdata="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AbfrVAAAACgEAAA8AAAAAAAAAAQAg&#10;AAAAIgAAAGRycy9kb3ducmV2LnhtbFBLAQIUABQAAAAIAIdO4kCira5aEQIAAHwEAAAOAAAAAAAA&#10;AAEAIAAAACQBAABkcnMvZTJvRG9jLnhtbFBLBQYAAAAABgAGAFkBAACnBQAAAAA=&#10;" path="m0,0l6103620,0e">
                <v:fill on="f" focussize="0,0"/>
                <v:stroke weight="0.428661417322835pt" color="#000000" joinstyle="round"/>
                <v:imagedata o:title=""/>
                <o:lock v:ext="edit" aspectratio="f"/>
                <v:textbox inset="0mm,0mm,0mm,0mm"/>
                <w10:wrap type="topAndBottom"/>
              </v:shape>
            </w:pict>
          </mc:Fallback>
        </mc:AlternateContent>
      </w:r>
      <w:r>
        <w:rPr>
          <w:noProof/>
          <w:sz w:val="28"/>
          <w:szCs w:val="28"/>
        </w:rPr>
        <mc:AlternateContent>
          <mc:Choice Requires="wps">
            <w:drawing>
              <wp:anchor distT="0" distB="0" distL="0" distR="0" simplePos="0" relativeHeight="251655680" behindDoc="1" locked="0" layoutInCell="1" allowOverlap="1">
                <wp:simplePos x="0" y="0"/>
                <wp:positionH relativeFrom="page">
                  <wp:posOffset>913130</wp:posOffset>
                </wp:positionH>
                <wp:positionV relativeFrom="paragraph">
                  <wp:posOffset>520065</wp:posOffset>
                </wp:positionV>
                <wp:extent cx="6104255" cy="1270"/>
                <wp:effectExtent l="0" t="0" r="0" b="0"/>
                <wp:wrapTopAndBottom/>
                <wp:docPr id="16" name="Graphic 16"/>
                <wp:cNvGraphicFramePr/>
                <a:graphic xmlns:a="http://schemas.openxmlformats.org/drawingml/2006/main">
                  <a:graphicData uri="http://schemas.microsoft.com/office/word/2010/wordprocessingShape">
                    <wps:wsp>
                      <wps:cNvSpPr/>
                      <wps:spPr>
                        <a:xfrm>
                          <a:off x="0" y="0"/>
                          <a:ext cx="6104255" cy="1270"/>
                        </a:xfrm>
                        <a:custGeom>
                          <a:avLst/>
                          <a:gdLst/>
                          <a:ahLst/>
                          <a:cxnLst/>
                          <a:rect l="l" t="t" r="r" b="b"/>
                          <a:pathLst>
                            <a:path w="6104255">
                              <a:moveTo>
                                <a:pt x="0" y="0"/>
                              </a:moveTo>
                              <a:lnTo>
                                <a:pt x="6103950" y="0"/>
                              </a:lnTo>
                            </a:path>
                          </a:pathLst>
                        </a:custGeom>
                        <a:ln w="5444">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16" o:spid="_x0000_s1026" o:spt="100" style="position:absolute;left:0pt;margin-left:71.9pt;margin-top:40.95pt;height:0.1pt;width:480.65pt;mso-position-horizontal-relative:page;mso-wrap-distance-bottom:0pt;mso-wrap-distance-top:0pt;z-index:-251655168;mso-width-relative:page;mso-height-relative:page;" filled="f" stroked="t" coordsize="6104255,1" o:gfxdata="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h+ZYNUAAAAKAQAADwAAAAAA&#10;AAABACAAAAAiAAAAZHJzL2Rvd25yZXYueG1sUEsBAhQAFAAAAAgAh07iQMKZFcUWAgAAfAQAAA4A&#10;AAAAAAAAAQAgAAAAJAEAAGRycy9lMm9Eb2MueG1sUEsFBgAAAAAGAAYAWQEAAKwFAAAAAA==&#10;" path="m0,0l6103950,0e">
                <v:fill on="f" focussize="0,0"/>
                <v:stroke weight="0.428661417322835pt" color="#000000" joinstyle="round"/>
                <v:imagedata o:title=""/>
                <o:lock v:ext="edit" aspectratio="f"/>
                <v:textbox inset="0mm,0mm,0mm,0mm"/>
                <w10:wrap type="topAndBottom"/>
              </v:shape>
            </w:pict>
          </mc:Fallback>
        </mc:AlternateContent>
      </w:r>
      <w:r>
        <w:rPr>
          <w:noProof/>
          <w:sz w:val="28"/>
          <w:szCs w:val="28"/>
        </w:rPr>
        <mc:AlternateContent>
          <mc:Choice Requires="wps">
            <w:drawing>
              <wp:anchor distT="0" distB="0" distL="0" distR="0" simplePos="0" relativeHeight="251656704" behindDoc="1" locked="0" layoutInCell="1" allowOverlap="1">
                <wp:simplePos x="0" y="0"/>
                <wp:positionH relativeFrom="page">
                  <wp:posOffset>913130</wp:posOffset>
                </wp:positionH>
                <wp:positionV relativeFrom="paragraph">
                  <wp:posOffset>693420</wp:posOffset>
                </wp:positionV>
                <wp:extent cx="6103620" cy="1270"/>
                <wp:effectExtent l="0" t="0" r="0" b="0"/>
                <wp:wrapTopAndBottom/>
                <wp:docPr id="17" name="Graphic 17"/>
                <wp:cNvGraphicFramePr/>
                <a:graphic xmlns:a="http://schemas.openxmlformats.org/drawingml/2006/main">
                  <a:graphicData uri="http://schemas.microsoft.com/office/word/2010/wordprocessingShape">
                    <wps:wsp>
                      <wps:cNvSpPr/>
                      <wps:spPr>
                        <a:xfrm>
                          <a:off x="0" y="0"/>
                          <a:ext cx="6103620" cy="1270"/>
                        </a:xfrm>
                        <a:custGeom>
                          <a:avLst/>
                          <a:gdLst/>
                          <a:ahLst/>
                          <a:cxnLst/>
                          <a:rect l="l" t="t" r="r" b="b"/>
                          <a:pathLst>
                            <a:path w="6103620">
                              <a:moveTo>
                                <a:pt x="0" y="0"/>
                              </a:moveTo>
                              <a:lnTo>
                                <a:pt x="6103620" y="0"/>
                              </a:lnTo>
                            </a:path>
                          </a:pathLst>
                        </a:custGeom>
                        <a:ln w="5444">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17" o:spid="_x0000_s1026" o:spt="100" style="position:absolute;left:0pt;margin-left:71.9pt;margin-top:54.6pt;height:0.1pt;width:480.6pt;mso-position-horizontal-relative:page;mso-wrap-distance-bottom:0pt;mso-wrap-distance-top:0pt;z-index:-251654144;mso-width-relative:page;mso-height-relative:page;" filled="f" stroked="t" coordsize="6103620,1" o:gfxdata="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4ZA3wtcAAAAMAQAADwAAAAAAAAAB&#10;ACAAAAAiAAAAZHJzL2Rvd25yZXYueG1sUEsBAhQAFAAAAAgAh07iQNTxJJkRAgAAfAQAAA4AAAAA&#10;AAAAAQAgAAAAJgEAAGRycy9lMm9Eb2MueG1sUEsFBgAAAAAGAAYAWQEAAKkFAAAAAA==&#10;" path="m0,0l6103620,0e">
                <v:fill on="f" focussize="0,0"/>
                <v:stroke weight="0.428661417322835pt" color="#000000" joinstyle="round"/>
                <v:imagedata o:title=""/>
                <o:lock v:ext="edit" aspectratio="f"/>
                <v:textbox inset="0mm,0mm,0mm,0mm"/>
                <w10:wrap type="topAndBottom"/>
              </v:shape>
            </w:pict>
          </mc:Fallback>
        </mc:AlternateContent>
      </w:r>
    </w:p>
    <w:p w:rsidR="00322452" w:rsidRDefault="00322452">
      <w:pPr>
        <w:pStyle w:val="a3"/>
        <w:spacing w:before="17"/>
        <w:ind w:left="0"/>
        <w:jc w:val="both"/>
        <w:rPr>
          <w:sz w:val="28"/>
          <w:szCs w:val="28"/>
        </w:rPr>
      </w:pPr>
    </w:p>
    <w:p w:rsidR="00322452" w:rsidRDefault="00322452">
      <w:pPr>
        <w:pStyle w:val="a3"/>
        <w:spacing w:before="15"/>
        <w:ind w:left="0"/>
        <w:jc w:val="both"/>
        <w:rPr>
          <w:sz w:val="28"/>
          <w:szCs w:val="28"/>
        </w:rPr>
      </w:pPr>
    </w:p>
    <w:p w:rsidR="00322452" w:rsidRDefault="00322452">
      <w:pPr>
        <w:pStyle w:val="a3"/>
        <w:spacing w:before="15"/>
        <w:ind w:left="0"/>
        <w:jc w:val="both"/>
        <w:rPr>
          <w:sz w:val="28"/>
          <w:szCs w:val="28"/>
        </w:rPr>
      </w:pPr>
    </w:p>
    <w:p w:rsidR="00322452" w:rsidRDefault="00322452">
      <w:pPr>
        <w:pStyle w:val="a3"/>
        <w:spacing w:before="239"/>
        <w:ind w:left="0"/>
        <w:jc w:val="both"/>
        <w:rPr>
          <w:sz w:val="28"/>
          <w:szCs w:val="28"/>
        </w:rPr>
      </w:pPr>
    </w:p>
    <w:p w:rsidR="00322452" w:rsidRDefault="00ED4974">
      <w:pPr>
        <w:pStyle w:val="a3"/>
        <w:ind w:left="1135"/>
        <w:jc w:val="both"/>
        <w:rPr>
          <w:sz w:val="28"/>
          <w:szCs w:val="28"/>
        </w:rPr>
      </w:pPr>
      <w:r>
        <w:rPr>
          <w:sz w:val="28"/>
          <w:szCs w:val="28"/>
        </w:rPr>
        <w:t>Сведения</w:t>
      </w:r>
      <w:r>
        <w:rPr>
          <w:spacing w:val="-3"/>
          <w:sz w:val="28"/>
          <w:szCs w:val="28"/>
        </w:rPr>
        <w:t xml:space="preserve"> </w:t>
      </w:r>
      <w:r>
        <w:rPr>
          <w:sz w:val="28"/>
          <w:szCs w:val="28"/>
        </w:rPr>
        <w:t>о</w:t>
      </w:r>
      <w:r>
        <w:rPr>
          <w:spacing w:val="-3"/>
          <w:sz w:val="28"/>
          <w:szCs w:val="28"/>
        </w:rPr>
        <w:t xml:space="preserve"> </w:t>
      </w:r>
      <w:r>
        <w:rPr>
          <w:sz w:val="28"/>
          <w:szCs w:val="28"/>
        </w:rPr>
        <w:t>сроках</w:t>
      </w:r>
      <w:r>
        <w:rPr>
          <w:spacing w:val="2"/>
          <w:sz w:val="28"/>
          <w:szCs w:val="28"/>
        </w:rPr>
        <w:t xml:space="preserve"> </w:t>
      </w:r>
      <w:r>
        <w:rPr>
          <w:sz w:val="28"/>
          <w:szCs w:val="28"/>
        </w:rPr>
        <w:t>уведомления</w:t>
      </w:r>
      <w:r>
        <w:rPr>
          <w:spacing w:val="-3"/>
          <w:sz w:val="28"/>
          <w:szCs w:val="28"/>
        </w:rPr>
        <w:t xml:space="preserve"> </w:t>
      </w:r>
      <w:r>
        <w:rPr>
          <w:sz w:val="28"/>
          <w:szCs w:val="28"/>
        </w:rPr>
        <w:t>о</w:t>
      </w:r>
      <w:r>
        <w:rPr>
          <w:spacing w:val="-2"/>
          <w:sz w:val="28"/>
          <w:szCs w:val="28"/>
        </w:rPr>
        <w:t xml:space="preserve"> зачислении</w:t>
      </w:r>
    </w:p>
    <w:p w:rsidR="00322452" w:rsidRDefault="00ED4974">
      <w:pPr>
        <w:pStyle w:val="a3"/>
        <w:spacing w:before="17"/>
        <w:ind w:left="0"/>
        <w:jc w:val="both"/>
        <w:rPr>
          <w:sz w:val="28"/>
          <w:szCs w:val="28"/>
        </w:rPr>
      </w:pPr>
      <w:r>
        <w:rPr>
          <w:noProof/>
          <w:sz w:val="28"/>
          <w:szCs w:val="28"/>
        </w:rPr>
        <mc:AlternateContent>
          <mc:Choice Requires="wps">
            <w:drawing>
              <wp:anchor distT="0" distB="0" distL="0" distR="0" simplePos="0" relativeHeight="251657728" behindDoc="1" locked="0" layoutInCell="1" allowOverlap="1">
                <wp:simplePos x="0" y="0"/>
                <wp:positionH relativeFrom="page">
                  <wp:posOffset>1260475</wp:posOffset>
                </wp:positionH>
                <wp:positionV relativeFrom="paragraph">
                  <wp:posOffset>172085</wp:posOffset>
                </wp:positionV>
                <wp:extent cx="5563870" cy="1270"/>
                <wp:effectExtent l="0" t="0" r="0" b="0"/>
                <wp:wrapTopAndBottom/>
                <wp:docPr id="18" name="Graphic 18"/>
                <wp:cNvGraphicFramePr/>
                <a:graphic xmlns:a="http://schemas.openxmlformats.org/drawingml/2006/main">
                  <a:graphicData uri="http://schemas.microsoft.com/office/word/2010/wordprocessingShape">
                    <wps:wsp>
                      <wps:cNvSpPr/>
                      <wps:spPr>
                        <a:xfrm>
                          <a:off x="0" y="0"/>
                          <a:ext cx="5563870" cy="1270"/>
                        </a:xfrm>
                        <a:custGeom>
                          <a:avLst/>
                          <a:gdLst/>
                          <a:ahLst/>
                          <a:cxnLst/>
                          <a:rect l="l" t="t" r="r" b="b"/>
                          <a:pathLst>
                            <a:path w="5563870">
                              <a:moveTo>
                                <a:pt x="0" y="0"/>
                              </a:moveTo>
                              <a:lnTo>
                                <a:pt x="5563565" y="0"/>
                              </a:lnTo>
                            </a:path>
                          </a:pathLst>
                        </a:custGeom>
                        <a:ln w="6186">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18" o:spid="_x0000_s1026" o:spt="100" style="position:absolute;left:0pt;margin-left:99.25pt;margin-top:13.55pt;height:0.1pt;width:438.1pt;mso-position-horizontal-relative:page;mso-wrap-distance-bottom:0pt;mso-wrap-distance-top:0pt;z-index:-251653120;mso-width-relative:page;mso-height-relative:page;" filled="f" stroked="t" coordsize="5563870,1" o:gfxdata="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Jr3AH2AAAAAoBAAAPAAAAAAAA&#10;AAEAIAAAACIAAABkcnMvZG93bnJldi54bWxQSwECFAAUAAAACACHTuJAKRangRICAAB8BAAADgAA&#10;AAAAAAABACAAAAAnAQAAZHJzL2Uyb0RvYy54bWxQSwUGAAAAAAYABgBZAQAAqwUAAAAA&#10;" path="m0,0l5563565,0e">
                <v:fill on="f" focussize="0,0"/>
                <v:stroke weight="0.487086614173228pt" color="#000000" joinstyle="round"/>
                <v:imagedata o:title=""/>
                <o:lock v:ext="edit" aspectratio="f"/>
                <v:textbox inset="0mm,0mm,0mm,0mm"/>
                <w10:wrap type="topAndBottom"/>
              </v:shape>
            </w:pict>
          </mc:Fallback>
        </mc:AlternateContent>
      </w:r>
    </w:p>
    <w:p w:rsidR="00322452" w:rsidRDefault="00ED4974">
      <w:pPr>
        <w:pStyle w:val="a3"/>
        <w:ind w:left="1135"/>
        <w:jc w:val="both"/>
        <w:rPr>
          <w:sz w:val="28"/>
          <w:szCs w:val="28"/>
        </w:rPr>
      </w:pPr>
      <w:r>
        <w:rPr>
          <w:sz w:val="28"/>
          <w:szCs w:val="28"/>
        </w:rPr>
        <w:t>Контактные</w:t>
      </w:r>
      <w:r>
        <w:rPr>
          <w:spacing w:val="-5"/>
          <w:sz w:val="28"/>
          <w:szCs w:val="28"/>
        </w:rPr>
        <w:t xml:space="preserve"> </w:t>
      </w:r>
      <w:r>
        <w:rPr>
          <w:sz w:val="28"/>
          <w:szCs w:val="28"/>
        </w:rPr>
        <w:t>телефоны</w:t>
      </w:r>
      <w:r>
        <w:rPr>
          <w:spacing w:val="-3"/>
          <w:sz w:val="28"/>
          <w:szCs w:val="28"/>
        </w:rPr>
        <w:t xml:space="preserve"> </w:t>
      </w:r>
      <w:r>
        <w:rPr>
          <w:sz w:val="28"/>
          <w:szCs w:val="28"/>
        </w:rPr>
        <w:t>для</w:t>
      </w:r>
      <w:r>
        <w:rPr>
          <w:spacing w:val="-3"/>
          <w:sz w:val="28"/>
          <w:szCs w:val="28"/>
        </w:rPr>
        <w:t xml:space="preserve"> </w:t>
      </w:r>
      <w:r>
        <w:rPr>
          <w:sz w:val="28"/>
          <w:szCs w:val="28"/>
        </w:rPr>
        <w:t>получения</w:t>
      </w:r>
      <w:r>
        <w:rPr>
          <w:spacing w:val="-3"/>
          <w:sz w:val="28"/>
          <w:szCs w:val="28"/>
        </w:rPr>
        <w:t xml:space="preserve"> </w:t>
      </w:r>
      <w:r>
        <w:rPr>
          <w:sz w:val="28"/>
          <w:szCs w:val="28"/>
        </w:rPr>
        <w:t>информации:</w:t>
      </w:r>
      <w:r>
        <w:rPr>
          <w:spacing w:val="1"/>
          <w:sz w:val="28"/>
          <w:szCs w:val="28"/>
        </w:rPr>
        <w:t xml:space="preserve"> 252-72-13</w:t>
      </w:r>
    </w:p>
    <w:p w:rsidR="00322452" w:rsidRDefault="00ED4974">
      <w:pPr>
        <w:pStyle w:val="a3"/>
        <w:tabs>
          <w:tab w:val="left" w:pos="3652"/>
        </w:tabs>
        <w:ind w:left="1135"/>
        <w:jc w:val="both"/>
        <w:rPr>
          <w:sz w:val="28"/>
          <w:szCs w:val="28"/>
        </w:rPr>
      </w:pPr>
      <w:r>
        <w:rPr>
          <w:sz w:val="28"/>
          <w:szCs w:val="28"/>
        </w:rPr>
        <w:t xml:space="preserve">Дата </w:t>
      </w:r>
      <w:r>
        <w:rPr>
          <w:sz w:val="28"/>
          <w:szCs w:val="28"/>
          <w:u w:val="single"/>
        </w:rPr>
        <w:tab/>
      </w:r>
    </w:p>
    <w:p w:rsidR="00322452" w:rsidRDefault="00322452">
      <w:pPr>
        <w:pStyle w:val="a3"/>
        <w:ind w:left="0"/>
        <w:jc w:val="both"/>
        <w:rPr>
          <w:sz w:val="28"/>
          <w:szCs w:val="28"/>
        </w:rPr>
      </w:pPr>
    </w:p>
    <w:p w:rsidR="00322452" w:rsidRDefault="00ED4974">
      <w:pPr>
        <w:pStyle w:val="a3"/>
        <w:tabs>
          <w:tab w:val="left" w:pos="4756"/>
          <w:tab w:val="left" w:pos="7803"/>
        </w:tabs>
        <w:ind w:left="1135"/>
        <w:jc w:val="both"/>
        <w:rPr>
          <w:sz w:val="28"/>
          <w:szCs w:val="28"/>
        </w:rPr>
      </w:pPr>
      <w:r>
        <w:rPr>
          <w:sz w:val="28"/>
          <w:szCs w:val="28"/>
        </w:rPr>
        <w:t xml:space="preserve">Исполнитель </w:t>
      </w:r>
      <w:r>
        <w:rPr>
          <w:sz w:val="28"/>
          <w:szCs w:val="28"/>
          <w:u w:val="single"/>
        </w:rPr>
        <w:tab/>
      </w:r>
      <w:r>
        <w:rPr>
          <w:sz w:val="28"/>
          <w:szCs w:val="28"/>
        </w:rPr>
        <w:t xml:space="preserve">Подпись </w:t>
      </w:r>
      <w:r>
        <w:rPr>
          <w:sz w:val="28"/>
          <w:szCs w:val="28"/>
          <w:u w:val="single"/>
        </w:rPr>
        <w:tab/>
      </w: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ED4974">
      <w:pPr>
        <w:spacing w:line="276" w:lineRule="auto"/>
        <w:ind w:left="7222" w:right="159" w:firstLine="478"/>
        <w:rPr>
          <w:sz w:val="28"/>
          <w:szCs w:val="28"/>
        </w:rPr>
      </w:pPr>
      <w:r>
        <w:rPr>
          <w:sz w:val="28"/>
          <w:szCs w:val="28"/>
        </w:rPr>
        <w:lastRenderedPageBreak/>
        <w:t xml:space="preserve">Приложение № 3 </w:t>
      </w:r>
    </w:p>
    <w:p w:rsidR="00322452" w:rsidRDefault="00322452">
      <w:pPr>
        <w:pStyle w:val="a3"/>
        <w:spacing w:before="8"/>
        <w:ind w:left="0"/>
        <w:jc w:val="both"/>
        <w:rPr>
          <w:sz w:val="28"/>
          <w:szCs w:val="28"/>
        </w:rPr>
      </w:pPr>
    </w:p>
    <w:p w:rsidR="00322452" w:rsidRDefault="00ED4974">
      <w:pPr>
        <w:pStyle w:val="a3"/>
        <w:ind w:left="709"/>
        <w:jc w:val="both"/>
        <w:rPr>
          <w:b/>
          <w:sz w:val="28"/>
          <w:szCs w:val="28"/>
        </w:rPr>
      </w:pPr>
      <w:r>
        <w:rPr>
          <w:b/>
          <w:sz w:val="28"/>
          <w:szCs w:val="28"/>
        </w:rPr>
        <w:t>Форма</w:t>
      </w:r>
      <w:r>
        <w:rPr>
          <w:b/>
          <w:spacing w:val="20"/>
          <w:sz w:val="28"/>
          <w:szCs w:val="28"/>
        </w:rPr>
        <w:t xml:space="preserve"> </w:t>
      </w:r>
      <w:r>
        <w:rPr>
          <w:b/>
          <w:sz w:val="28"/>
          <w:szCs w:val="28"/>
        </w:rPr>
        <w:t>уведомления</w:t>
      </w:r>
      <w:r>
        <w:rPr>
          <w:b/>
          <w:spacing w:val="20"/>
          <w:sz w:val="28"/>
          <w:szCs w:val="28"/>
        </w:rPr>
        <w:t xml:space="preserve"> </w:t>
      </w:r>
      <w:r>
        <w:rPr>
          <w:b/>
          <w:sz w:val="28"/>
          <w:szCs w:val="28"/>
        </w:rPr>
        <w:t>о</w:t>
      </w:r>
      <w:r>
        <w:rPr>
          <w:b/>
          <w:spacing w:val="19"/>
          <w:sz w:val="28"/>
          <w:szCs w:val="28"/>
        </w:rPr>
        <w:t xml:space="preserve"> </w:t>
      </w:r>
      <w:r>
        <w:rPr>
          <w:b/>
          <w:sz w:val="28"/>
          <w:szCs w:val="28"/>
        </w:rPr>
        <w:t>зачислении</w:t>
      </w:r>
      <w:r>
        <w:rPr>
          <w:b/>
          <w:spacing w:val="19"/>
          <w:sz w:val="28"/>
          <w:szCs w:val="28"/>
        </w:rPr>
        <w:t xml:space="preserve"> </w:t>
      </w:r>
      <w:r>
        <w:rPr>
          <w:b/>
          <w:sz w:val="28"/>
          <w:szCs w:val="28"/>
        </w:rPr>
        <w:t>в</w:t>
      </w:r>
      <w:r>
        <w:rPr>
          <w:b/>
          <w:spacing w:val="20"/>
          <w:sz w:val="28"/>
          <w:szCs w:val="28"/>
        </w:rPr>
        <w:t xml:space="preserve"> </w:t>
      </w:r>
      <w:r>
        <w:rPr>
          <w:b/>
          <w:sz w:val="28"/>
          <w:szCs w:val="28"/>
        </w:rPr>
        <w:t>образовательную</w:t>
      </w:r>
      <w:r>
        <w:rPr>
          <w:b/>
          <w:spacing w:val="19"/>
          <w:sz w:val="28"/>
          <w:szCs w:val="28"/>
        </w:rPr>
        <w:t xml:space="preserve"> </w:t>
      </w:r>
      <w:r>
        <w:rPr>
          <w:b/>
          <w:spacing w:val="-2"/>
          <w:sz w:val="28"/>
          <w:szCs w:val="28"/>
        </w:rPr>
        <w:t>организацию</w:t>
      </w:r>
    </w:p>
    <w:p w:rsidR="00322452" w:rsidRDefault="00322452">
      <w:pPr>
        <w:tabs>
          <w:tab w:val="left" w:pos="9364"/>
        </w:tabs>
        <w:spacing w:before="271" w:line="235" w:lineRule="exact"/>
        <w:ind w:left="813"/>
        <w:jc w:val="both"/>
        <w:rPr>
          <w:sz w:val="28"/>
          <w:szCs w:val="28"/>
        </w:rPr>
      </w:pPr>
    </w:p>
    <w:p w:rsidR="00322452" w:rsidRDefault="00322452">
      <w:pPr>
        <w:tabs>
          <w:tab w:val="left" w:pos="9364"/>
        </w:tabs>
        <w:spacing w:before="271" w:line="235" w:lineRule="exact"/>
        <w:ind w:left="813"/>
        <w:jc w:val="both"/>
        <w:rPr>
          <w:sz w:val="28"/>
          <w:szCs w:val="28"/>
        </w:rPr>
      </w:pPr>
    </w:p>
    <w:p w:rsidR="00322452" w:rsidRDefault="00ED4974">
      <w:pPr>
        <w:tabs>
          <w:tab w:val="left" w:pos="9364"/>
        </w:tabs>
        <w:spacing w:before="271" w:line="235" w:lineRule="exact"/>
        <w:ind w:left="813"/>
        <w:jc w:val="both"/>
        <w:rPr>
          <w:sz w:val="28"/>
          <w:szCs w:val="28"/>
        </w:rPr>
      </w:pPr>
      <w:r>
        <w:rPr>
          <w:sz w:val="28"/>
          <w:szCs w:val="28"/>
        </w:rPr>
        <w:t>Уважаемый(</w:t>
      </w:r>
      <w:proofErr w:type="spellStart"/>
      <w:r>
        <w:rPr>
          <w:sz w:val="28"/>
          <w:szCs w:val="28"/>
        </w:rPr>
        <w:t>ая</w:t>
      </w:r>
      <w:proofErr w:type="spellEnd"/>
      <w:r>
        <w:rPr>
          <w:sz w:val="28"/>
          <w:szCs w:val="28"/>
        </w:rPr>
        <w:t xml:space="preserve">) </w:t>
      </w:r>
      <w:r>
        <w:rPr>
          <w:sz w:val="28"/>
          <w:szCs w:val="28"/>
          <w:u w:val="single"/>
        </w:rPr>
        <w:tab/>
      </w:r>
    </w:p>
    <w:p w:rsidR="00322452" w:rsidRDefault="00ED4974">
      <w:pPr>
        <w:spacing w:line="235" w:lineRule="exact"/>
        <w:ind w:left="714"/>
        <w:jc w:val="center"/>
        <w:rPr>
          <w:sz w:val="18"/>
          <w:szCs w:val="18"/>
        </w:rPr>
      </w:pPr>
      <w:r>
        <w:rPr>
          <w:sz w:val="18"/>
          <w:szCs w:val="18"/>
        </w:rPr>
        <w:t>(ФИО</w:t>
      </w:r>
      <w:r>
        <w:rPr>
          <w:spacing w:val="12"/>
          <w:sz w:val="18"/>
          <w:szCs w:val="18"/>
        </w:rPr>
        <w:t xml:space="preserve"> </w:t>
      </w:r>
      <w:r>
        <w:rPr>
          <w:spacing w:val="-2"/>
          <w:sz w:val="18"/>
          <w:szCs w:val="18"/>
        </w:rPr>
        <w:t>заявителя)</w:t>
      </w:r>
    </w:p>
    <w:p w:rsidR="00322452" w:rsidRDefault="00ED4974">
      <w:pPr>
        <w:tabs>
          <w:tab w:val="left" w:pos="9999"/>
        </w:tabs>
        <w:spacing w:before="154" w:line="237" w:lineRule="exact"/>
        <w:ind w:left="667"/>
        <w:jc w:val="both"/>
        <w:rPr>
          <w:sz w:val="28"/>
          <w:szCs w:val="28"/>
        </w:rPr>
      </w:pPr>
      <w:r>
        <w:rPr>
          <w:sz w:val="28"/>
          <w:szCs w:val="28"/>
        </w:rPr>
        <w:t>Уведомляем</w:t>
      </w:r>
      <w:r>
        <w:rPr>
          <w:spacing w:val="13"/>
          <w:sz w:val="28"/>
          <w:szCs w:val="28"/>
        </w:rPr>
        <w:t xml:space="preserve"> </w:t>
      </w:r>
      <w:r>
        <w:rPr>
          <w:sz w:val="28"/>
          <w:szCs w:val="28"/>
        </w:rPr>
        <w:t>Вас</w:t>
      </w:r>
      <w:r>
        <w:rPr>
          <w:spacing w:val="12"/>
          <w:sz w:val="28"/>
          <w:szCs w:val="28"/>
        </w:rPr>
        <w:t xml:space="preserve"> </w:t>
      </w:r>
      <w:r>
        <w:rPr>
          <w:sz w:val="28"/>
          <w:szCs w:val="28"/>
        </w:rPr>
        <w:t>о</w:t>
      </w:r>
      <w:r>
        <w:rPr>
          <w:spacing w:val="12"/>
          <w:sz w:val="28"/>
          <w:szCs w:val="28"/>
        </w:rPr>
        <w:t xml:space="preserve"> </w:t>
      </w:r>
      <w:r>
        <w:rPr>
          <w:sz w:val="28"/>
          <w:szCs w:val="28"/>
        </w:rPr>
        <w:t>том,</w:t>
      </w:r>
      <w:r>
        <w:rPr>
          <w:spacing w:val="12"/>
          <w:sz w:val="28"/>
          <w:szCs w:val="28"/>
        </w:rPr>
        <w:t xml:space="preserve"> </w:t>
      </w:r>
      <w:r>
        <w:rPr>
          <w:sz w:val="28"/>
          <w:szCs w:val="28"/>
        </w:rPr>
        <w:t>что</w:t>
      </w:r>
      <w:r>
        <w:rPr>
          <w:spacing w:val="12"/>
          <w:sz w:val="28"/>
          <w:szCs w:val="28"/>
        </w:rPr>
        <w:t xml:space="preserve"> </w:t>
      </w:r>
      <w:r>
        <w:rPr>
          <w:sz w:val="28"/>
          <w:szCs w:val="28"/>
        </w:rPr>
        <w:t>на</w:t>
      </w:r>
      <w:r>
        <w:rPr>
          <w:spacing w:val="12"/>
          <w:sz w:val="28"/>
          <w:szCs w:val="28"/>
        </w:rPr>
        <w:t xml:space="preserve"> </w:t>
      </w:r>
      <w:r>
        <w:rPr>
          <w:sz w:val="28"/>
          <w:szCs w:val="28"/>
        </w:rPr>
        <w:t>основании</w:t>
      </w:r>
      <w:r>
        <w:rPr>
          <w:spacing w:val="12"/>
          <w:sz w:val="28"/>
          <w:szCs w:val="28"/>
        </w:rPr>
        <w:t xml:space="preserve"> </w:t>
      </w:r>
      <w:r>
        <w:rPr>
          <w:sz w:val="28"/>
          <w:szCs w:val="28"/>
        </w:rPr>
        <w:t>Вашего</w:t>
      </w:r>
      <w:r>
        <w:rPr>
          <w:spacing w:val="12"/>
          <w:sz w:val="28"/>
          <w:szCs w:val="28"/>
        </w:rPr>
        <w:t xml:space="preserve"> </w:t>
      </w:r>
      <w:r>
        <w:rPr>
          <w:sz w:val="28"/>
          <w:szCs w:val="28"/>
        </w:rPr>
        <w:t>заявления</w:t>
      </w:r>
      <w:r>
        <w:rPr>
          <w:spacing w:val="10"/>
          <w:sz w:val="28"/>
          <w:szCs w:val="28"/>
        </w:rPr>
        <w:t xml:space="preserve"> </w:t>
      </w:r>
      <w:r>
        <w:rPr>
          <w:sz w:val="28"/>
          <w:szCs w:val="28"/>
        </w:rPr>
        <w:t>от</w:t>
      </w:r>
      <w:r>
        <w:rPr>
          <w:spacing w:val="5"/>
          <w:sz w:val="28"/>
          <w:szCs w:val="28"/>
        </w:rPr>
        <w:t xml:space="preserve"> </w:t>
      </w:r>
      <w:r>
        <w:rPr>
          <w:sz w:val="28"/>
          <w:szCs w:val="28"/>
          <w:u w:val="single"/>
        </w:rPr>
        <w:tab/>
      </w:r>
    </w:p>
    <w:p w:rsidR="00322452" w:rsidRDefault="00ED4974">
      <w:pPr>
        <w:spacing w:line="191" w:lineRule="exact"/>
        <w:ind w:right="1348"/>
        <w:jc w:val="right"/>
        <w:rPr>
          <w:b/>
          <w:sz w:val="28"/>
          <w:szCs w:val="28"/>
        </w:rPr>
      </w:pPr>
      <w:r>
        <w:rPr>
          <w:bCs/>
          <w:spacing w:val="-4"/>
          <w:sz w:val="18"/>
          <w:szCs w:val="18"/>
        </w:rPr>
        <w:t>(дата</w:t>
      </w:r>
      <w:r>
        <w:rPr>
          <w:bCs/>
          <w:spacing w:val="-10"/>
          <w:sz w:val="18"/>
          <w:szCs w:val="18"/>
        </w:rPr>
        <w:t xml:space="preserve"> </w:t>
      </w:r>
      <w:r>
        <w:rPr>
          <w:bCs/>
          <w:spacing w:val="-4"/>
          <w:sz w:val="18"/>
          <w:szCs w:val="18"/>
        </w:rPr>
        <w:t>подачи</w:t>
      </w:r>
      <w:r>
        <w:rPr>
          <w:bCs/>
          <w:spacing w:val="-8"/>
          <w:sz w:val="18"/>
          <w:szCs w:val="18"/>
        </w:rPr>
        <w:t xml:space="preserve"> </w:t>
      </w:r>
      <w:r>
        <w:rPr>
          <w:bCs/>
          <w:spacing w:val="-4"/>
          <w:sz w:val="18"/>
          <w:szCs w:val="18"/>
        </w:rPr>
        <w:t>заявления)</w:t>
      </w:r>
    </w:p>
    <w:p w:rsidR="00322452" w:rsidRDefault="00ED4974">
      <w:pPr>
        <w:tabs>
          <w:tab w:val="left" w:pos="9801"/>
        </w:tabs>
        <w:spacing w:before="44"/>
        <w:ind w:left="427"/>
        <w:jc w:val="both"/>
        <w:rPr>
          <w:sz w:val="28"/>
          <w:szCs w:val="28"/>
        </w:rPr>
      </w:pPr>
      <w:r>
        <w:rPr>
          <w:sz w:val="28"/>
          <w:szCs w:val="28"/>
        </w:rPr>
        <w:t xml:space="preserve">Ваш ребенок </w:t>
      </w:r>
      <w:r>
        <w:rPr>
          <w:sz w:val="28"/>
          <w:szCs w:val="28"/>
          <w:u w:val="single"/>
        </w:rPr>
        <w:tab/>
      </w:r>
    </w:p>
    <w:p w:rsidR="00322452" w:rsidRDefault="00322452">
      <w:pPr>
        <w:pStyle w:val="a3"/>
        <w:spacing w:before="73"/>
        <w:ind w:left="0"/>
        <w:jc w:val="both"/>
        <w:rPr>
          <w:sz w:val="28"/>
          <w:szCs w:val="28"/>
        </w:rPr>
      </w:pPr>
    </w:p>
    <w:p w:rsidR="00322452" w:rsidRDefault="00ED4974">
      <w:pPr>
        <w:jc w:val="both"/>
        <w:rPr>
          <w:sz w:val="28"/>
          <w:szCs w:val="28"/>
        </w:rPr>
      </w:pPr>
      <w:r>
        <w:rPr>
          <w:sz w:val="28"/>
          <w:szCs w:val="28"/>
        </w:rPr>
        <w:t xml:space="preserve">зачислен в муниципальное бюджетное общеобразовательное учреждение города </w:t>
      </w:r>
      <w:proofErr w:type="spellStart"/>
      <w:r>
        <w:rPr>
          <w:sz w:val="28"/>
          <w:szCs w:val="28"/>
        </w:rPr>
        <w:t>Ростова</w:t>
      </w:r>
      <w:proofErr w:type="spellEnd"/>
      <w:r>
        <w:rPr>
          <w:sz w:val="28"/>
          <w:szCs w:val="28"/>
        </w:rPr>
        <w:t xml:space="preserve">-на-Дону «Школа № 18 имени комиссара Ростовского стрелкового полка Народного ополчения 56-армии </w:t>
      </w:r>
      <w:proofErr w:type="spellStart"/>
      <w:r>
        <w:rPr>
          <w:sz w:val="28"/>
          <w:szCs w:val="28"/>
        </w:rPr>
        <w:t>Штахановского</w:t>
      </w:r>
      <w:proofErr w:type="spellEnd"/>
      <w:r>
        <w:rPr>
          <w:sz w:val="28"/>
          <w:szCs w:val="28"/>
        </w:rPr>
        <w:t xml:space="preserve"> П.А.»</w:t>
      </w:r>
    </w:p>
    <w:p w:rsidR="00322452" w:rsidRDefault="00ED4974">
      <w:pPr>
        <w:pStyle w:val="a3"/>
        <w:spacing w:before="6"/>
        <w:ind w:left="0" w:firstLine="720"/>
        <w:jc w:val="both"/>
        <w:rPr>
          <w:sz w:val="28"/>
          <w:szCs w:val="28"/>
        </w:rPr>
      </w:pPr>
      <w:r>
        <w:rPr>
          <w:sz w:val="28"/>
          <w:szCs w:val="28"/>
        </w:rPr>
        <w:t xml:space="preserve">Приказ о зачислении № </w:t>
      </w:r>
      <w:r>
        <w:rPr>
          <w:sz w:val="28"/>
          <w:szCs w:val="28"/>
          <w:u w:val="single"/>
        </w:rPr>
        <w:tab/>
      </w:r>
      <w:r>
        <w:rPr>
          <w:noProof/>
          <w:sz w:val="28"/>
          <w:szCs w:val="28"/>
        </w:rPr>
        <mc:AlternateContent>
          <mc:Choice Requires="wps">
            <w:drawing>
              <wp:anchor distT="0" distB="0" distL="0" distR="0" simplePos="0" relativeHeight="251658752" behindDoc="1" locked="0" layoutInCell="1" allowOverlap="1">
                <wp:simplePos x="0" y="0"/>
                <wp:positionH relativeFrom="page">
                  <wp:posOffset>822960</wp:posOffset>
                </wp:positionH>
                <wp:positionV relativeFrom="paragraph">
                  <wp:posOffset>92075</wp:posOffset>
                </wp:positionV>
                <wp:extent cx="1645920" cy="1270"/>
                <wp:effectExtent l="0" t="0" r="0" b="0"/>
                <wp:wrapTopAndBottom/>
                <wp:docPr id="19" name="Graphic 19"/>
                <wp:cNvGraphicFramePr/>
                <a:graphic xmlns:a="http://schemas.openxmlformats.org/drawingml/2006/main">
                  <a:graphicData uri="http://schemas.microsoft.com/office/word/2010/wordprocessingShape">
                    <wps:wsp>
                      <wps:cNvSpPr/>
                      <wps:spPr>
                        <a:xfrm>
                          <a:off x="0" y="0"/>
                          <a:ext cx="1645920" cy="1270"/>
                        </a:xfrm>
                        <a:custGeom>
                          <a:avLst/>
                          <a:gdLst/>
                          <a:ahLst/>
                          <a:cxnLst/>
                          <a:rect l="l" t="t" r="r" b="b"/>
                          <a:pathLst>
                            <a:path w="1645920">
                              <a:moveTo>
                                <a:pt x="0" y="0"/>
                              </a:moveTo>
                              <a:lnTo>
                                <a:pt x="1645920" y="0"/>
                              </a:lnTo>
                            </a:path>
                          </a:pathLst>
                        </a:custGeom>
                        <a:ln w="5444">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19" o:spid="_x0000_s1026" o:spt="100" style="position:absolute;left:0pt;margin-left:64.8pt;margin-top:7.25pt;height:0.1pt;width:129.6pt;mso-position-horizontal-relative:page;mso-wrap-distance-bottom:0pt;mso-wrap-distance-top:0pt;z-index:-251653120;mso-width-relative:page;mso-height-relative:page;" filled="f" stroked="t" coordsize="1645920,1" o:gfxdata="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PuBeC2AAAAAkBAAAPAAAAAAAA&#10;AAEAIAAAACIAAABkcnMvZG93bnJldi54bWxQSwECFAAUAAAACACHTuJA8X+edRICAAB8BAAADgAA&#10;AAAAAAABACAAAAAnAQAAZHJzL2Uyb0RvYy54bWxQSwUGAAAAAAYABgBZAQAAqwUAAAAA&#10;" path="m0,0l1645920,0e">
                <v:fill on="f" focussize="0,0"/>
                <v:stroke weight="0.428661417322835pt" color="#000000" joinstyle="round"/>
                <v:imagedata o:title=""/>
                <o:lock v:ext="edit" aspectratio="f"/>
                <v:textbox inset="0mm,0mm,0mm,0mm"/>
                <w10:wrap type="topAndBottom"/>
              </v:shape>
            </w:pict>
          </mc:Fallback>
        </mc:AlternateContent>
      </w:r>
      <w:r>
        <w:rPr>
          <w:sz w:val="28"/>
          <w:szCs w:val="28"/>
          <w:u w:val="single"/>
        </w:rPr>
        <w:t xml:space="preserve">      </w:t>
      </w:r>
      <w:r>
        <w:rPr>
          <w:sz w:val="28"/>
          <w:szCs w:val="28"/>
        </w:rPr>
        <w:t xml:space="preserve"> от ________________________</w:t>
      </w:r>
    </w:p>
    <w:p w:rsidR="00322452" w:rsidRDefault="00322452">
      <w:pPr>
        <w:pStyle w:val="a3"/>
        <w:spacing w:before="6"/>
        <w:ind w:left="0" w:firstLine="720"/>
        <w:jc w:val="both"/>
        <w:rPr>
          <w:sz w:val="28"/>
          <w:szCs w:val="28"/>
        </w:rPr>
      </w:pPr>
    </w:p>
    <w:p w:rsidR="00322452" w:rsidRDefault="00322452">
      <w:pPr>
        <w:pStyle w:val="a3"/>
        <w:tabs>
          <w:tab w:val="left" w:pos="4891"/>
          <w:tab w:val="left" w:pos="8718"/>
        </w:tabs>
        <w:jc w:val="both"/>
        <w:rPr>
          <w:spacing w:val="-2"/>
          <w:sz w:val="28"/>
          <w:szCs w:val="28"/>
        </w:rPr>
      </w:pPr>
    </w:p>
    <w:p w:rsidR="00322452" w:rsidRDefault="00ED4974">
      <w:pPr>
        <w:pStyle w:val="a3"/>
        <w:tabs>
          <w:tab w:val="left" w:pos="4891"/>
          <w:tab w:val="left" w:pos="8718"/>
        </w:tabs>
        <w:jc w:val="both"/>
        <w:rPr>
          <w:sz w:val="28"/>
          <w:szCs w:val="28"/>
        </w:rPr>
      </w:pPr>
      <w:r>
        <w:rPr>
          <w:spacing w:val="-2"/>
          <w:sz w:val="28"/>
          <w:szCs w:val="28"/>
        </w:rPr>
        <w:t>Исполнитель</w:t>
      </w:r>
      <w:r>
        <w:rPr>
          <w:sz w:val="28"/>
          <w:szCs w:val="28"/>
          <w:u w:val="single"/>
        </w:rPr>
        <w:tab/>
      </w:r>
      <w:r>
        <w:rPr>
          <w:spacing w:val="-2"/>
          <w:sz w:val="28"/>
          <w:szCs w:val="28"/>
        </w:rPr>
        <w:t>Подпись</w:t>
      </w:r>
      <w:r>
        <w:rPr>
          <w:sz w:val="28"/>
          <w:szCs w:val="28"/>
          <w:u w:val="single"/>
        </w:rPr>
        <w:tab/>
      </w:r>
    </w:p>
    <w:p w:rsidR="00322452" w:rsidRDefault="00322452">
      <w:pPr>
        <w:pStyle w:val="a3"/>
        <w:jc w:val="both"/>
        <w:rPr>
          <w:sz w:val="28"/>
          <w:szCs w:val="28"/>
        </w:rPr>
        <w:sectPr w:rsidR="00322452">
          <w:pgSz w:w="11910" w:h="16840"/>
          <w:pgMar w:top="1134" w:right="851" w:bottom="1134" w:left="1134" w:header="720" w:footer="720" w:gutter="0"/>
          <w:cols w:space="720"/>
        </w:sectPr>
      </w:pPr>
    </w:p>
    <w:p w:rsidR="00322452" w:rsidRDefault="00ED4974">
      <w:pPr>
        <w:spacing w:before="76" w:line="276" w:lineRule="auto"/>
        <w:ind w:right="178"/>
        <w:jc w:val="right"/>
        <w:rPr>
          <w:sz w:val="28"/>
          <w:szCs w:val="28"/>
        </w:rPr>
      </w:pPr>
      <w:r>
        <w:rPr>
          <w:sz w:val="28"/>
          <w:szCs w:val="28"/>
        </w:rPr>
        <w:lastRenderedPageBreak/>
        <w:t>Приложение № 4</w:t>
      </w:r>
    </w:p>
    <w:p w:rsidR="00322452" w:rsidRDefault="00322452">
      <w:pPr>
        <w:pStyle w:val="a3"/>
        <w:spacing w:before="45"/>
        <w:ind w:left="0"/>
        <w:jc w:val="both"/>
        <w:rPr>
          <w:sz w:val="28"/>
          <w:szCs w:val="28"/>
        </w:rPr>
      </w:pPr>
    </w:p>
    <w:p w:rsidR="00322452" w:rsidRDefault="00ED4974">
      <w:pPr>
        <w:pStyle w:val="a3"/>
        <w:spacing w:before="1"/>
        <w:ind w:left="1560"/>
        <w:jc w:val="both"/>
        <w:rPr>
          <w:b/>
          <w:sz w:val="28"/>
          <w:szCs w:val="28"/>
        </w:rPr>
      </w:pPr>
      <w:r>
        <w:rPr>
          <w:b/>
          <w:sz w:val="28"/>
          <w:szCs w:val="28"/>
        </w:rPr>
        <w:t>Форма</w:t>
      </w:r>
      <w:r>
        <w:rPr>
          <w:b/>
          <w:spacing w:val="17"/>
          <w:sz w:val="28"/>
          <w:szCs w:val="28"/>
        </w:rPr>
        <w:t xml:space="preserve"> </w:t>
      </w:r>
      <w:r>
        <w:rPr>
          <w:b/>
          <w:sz w:val="28"/>
          <w:szCs w:val="28"/>
        </w:rPr>
        <w:t>уведомления</w:t>
      </w:r>
      <w:r>
        <w:rPr>
          <w:b/>
          <w:spacing w:val="14"/>
          <w:sz w:val="28"/>
          <w:szCs w:val="28"/>
        </w:rPr>
        <w:t xml:space="preserve"> </w:t>
      </w:r>
      <w:r>
        <w:rPr>
          <w:b/>
          <w:sz w:val="28"/>
          <w:szCs w:val="28"/>
        </w:rPr>
        <w:t>заявителя</w:t>
      </w:r>
      <w:r>
        <w:rPr>
          <w:b/>
          <w:spacing w:val="17"/>
          <w:sz w:val="28"/>
          <w:szCs w:val="28"/>
        </w:rPr>
        <w:t xml:space="preserve"> </w:t>
      </w:r>
      <w:r>
        <w:rPr>
          <w:b/>
          <w:sz w:val="28"/>
          <w:szCs w:val="28"/>
        </w:rPr>
        <w:t>об</w:t>
      </w:r>
      <w:r>
        <w:rPr>
          <w:b/>
          <w:spacing w:val="18"/>
          <w:sz w:val="28"/>
          <w:szCs w:val="28"/>
        </w:rPr>
        <w:t xml:space="preserve"> </w:t>
      </w:r>
      <w:r>
        <w:rPr>
          <w:b/>
          <w:sz w:val="28"/>
          <w:szCs w:val="28"/>
        </w:rPr>
        <w:t>отказе</w:t>
      </w:r>
      <w:r>
        <w:rPr>
          <w:b/>
          <w:spacing w:val="16"/>
          <w:sz w:val="28"/>
          <w:szCs w:val="28"/>
        </w:rPr>
        <w:t xml:space="preserve"> </w:t>
      </w:r>
      <w:r>
        <w:rPr>
          <w:b/>
          <w:sz w:val="28"/>
          <w:szCs w:val="28"/>
        </w:rPr>
        <w:t>в</w:t>
      </w:r>
      <w:r>
        <w:rPr>
          <w:b/>
          <w:spacing w:val="13"/>
          <w:sz w:val="28"/>
          <w:szCs w:val="28"/>
        </w:rPr>
        <w:t xml:space="preserve"> </w:t>
      </w:r>
      <w:r>
        <w:rPr>
          <w:b/>
          <w:sz w:val="28"/>
          <w:szCs w:val="28"/>
        </w:rPr>
        <w:t>приеме</w:t>
      </w:r>
      <w:r>
        <w:rPr>
          <w:b/>
          <w:spacing w:val="14"/>
          <w:sz w:val="28"/>
          <w:szCs w:val="28"/>
        </w:rPr>
        <w:t xml:space="preserve"> </w:t>
      </w:r>
      <w:r>
        <w:rPr>
          <w:b/>
          <w:spacing w:val="-2"/>
          <w:sz w:val="28"/>
          <w:szCs w:val="28"/>
        </w:rPr>
        <w:t>документов</w:t>
      </w:r>
    </w:p>
    <w:p w:rsidR="00322452" w:rsidRDefault="00322452">
      <w:pPr>
        <w:pStyle w:val="a3"/>
        <w:tabs>
          <w:tab w:val="left" w:pos="9568"/>
        </w:tabs>
        <w:spacing w:before="252" w:line="266" w:lineRule="exact"/>
        <w:ind w:left="915"/>
        <w:jc w:val="both"/>
        <w:rPr>
          <w:sz w:val="28"/>
          <w:szCs w:val="28"/>
        </w:rPr>
      </w:pPr>
    </w:p>
    <w:p w:rsidR="00322452" w:rsidRDefault="00322452">
      <w:pPr>
        <w:pStyle w:val="a3"/>
        <w:tabs>
          <w:tab w:val="left" w:pos="9568"/>
        </w:tabs>
        <w:spacing w:before="252" w:line="266" w:lineRule="exact"/>
        <w:ind w:left="915"/>
        <w:jc w:val="both"/>
        <w:rPr>
          <w:sz w:val="28"/>
          <w:szCs w:val="28"/>
        </w:rPr>
      </w:pPr>
    </w:p>
    <w:p w:rsidR="00322452" w:rsidRDefault="00ED4974">
      <w:pPr>
        <w:pStyle w:val="a3"/>
        <w:tabs>
          <w:tab w:val="left" w:pos="9568"/>
        </w:tabs>
        <w:spacing w:before="252" w:line="266" w:lineRule="exact"/>
        <w:ind w:left="915"/>
        <w:jc w:val="both"/>
        <w:rPr>
          <w:sz w:val="28"/>
          <w:szCs w:val="28"/>
        </w:rPr>
      </w:pPr>
      <w:r>
        <w:rPr>
          <w:sz w:val="28"/>
          <w:szCs w:val="28"/>
        </w:rPr>
        <w:t>Уважаемый(</w:t>
      </w:r>
      <w:proofErr w:type="spellStart"/>
      <w:r>
        <w:rPr>
          <w:sz w:val="28"/>
          <w:szCs w:val="28"/>
        </w:rPr>
        <w:t>ая</w:t>
      </w:r>
      <w:proofErr w:type="spellEnd"/>
      <w:r>
        <w:rPr>
          <w:sz w:val="28"/>
          <w:szCs w:val="28"/>
        </w:rPr>
        <w:t>)</w:t>
      </w:r>
      <w:r>
        <w:rPr>
          <w:spacing w:val="62"/>
          <w:sz w:val="28"/>
          <w:szCs w:val="28"/>
        </w:rPr>
        <w:t xml:space="preserve"> </w:t>
      </w:r>
      <w:r>
        <w:rPr>
          <w:sz w:val="28"/>
          <w:szCs w:val="28"/>
          <w:u w:val="single"/>
        </w:rPr>
        <w:tab/>
      </w:r>
    </w:p>
    <w:p w:rsidR="00322452" w:rsidRDefault="00ED4974">
      <w:pPr>
        <w:spacing w:line="231" w:lineRule="exact"/>
        <w:ind w:left="714"/>
        <w:jc w:val="center"/>
        <w:rPr>
          <w:sz w:val="18"/>
          <w:szCs w:val="18"/>
        </w:rPr>
      </w:pPr>
      <w:r>
        <w:rPr>
          <w:sz w:val="18"/>
          <w:szCs w:val="18"/>
        </w:rPr>
        <w:t>(ФИО</w:t>
      </w:r>
      <w:r>
        <w:rPr>
          <w:spacing w:val="12"/>
          <w:sz w:val="18"/>
          <w:szCs w:val="18"/>
        </w:rPr>
        <w:t xml:space="preserve"> </w:t>
      </w:r>
      <w:r>
        <w:rPr>
          <w:spacing w:val="-2"/>
          <w:sz w:val="18"/>
          <w:szCs w:val="18"/>
        </w:rPr>
        <w:t>заявителя)</w:t>
      </w:r>
    </w:p>
    <w:p w:rsidR="00322452" w:rsidRDefault="00322452">
      <w:pPr>
        <w:pStyle w:val="a3"/>
        <w:spacing w:before="4"/>
        <w:ind w:left="0"/>
        <w:jc w:val="both"/>
        <w:rPr>
          <w:sz w:val="28"/>
          <w:szCs w:val="28"/>
        </w:rPr>
      </w:pPr>
    </w:p>
    <w:p w:rsidR="00322452" w:rsidRDefault="00ED4974">
      <w:pPr>
        <w:pStyle w:val="a3"/>
        <w:spacing w:before="1" w:line="237" w:lineRule="auto"/>
        <w:ind w:left="667"/>
        <w:jc w:val="both"/>
        <w:rPr>
          <w:sz w:val="28"/>
          <w:szCs w:val="28"/>
        </w:rPr>
      </w:pPr>
      <w:r>
        <w:rPr>
          <w:sz w:val="28"/>
          <w:szCs w:val="28"/>
        </w:rPr>
        <w:t>Уведомляем Вас о том, что Ваши документы не могут быть приняты в образовательной организации по следующим причинам:</w:t>
      </w:r>
    </w:p>
    <w:p w:rsidR="00322452" w:rsidRDefault="00ED4974">
      <w:pPr>
        <w:pStyle w:val="a3"/>
        <w:spacing w:before="9"/>
        <w:ind w:left="0"/>
        <w:jc w:val="both"/>
        <w:rPr>
          <w:sz w:val="28"/>
          <w:szCs w:val="28"/>
        </w:rPr>
      </w:pPr>
      <w:r>
        <w:rPr>
          <w:noProof/>
          <w:sz w:val="28"/>
          <w:szCs w:val="28"/>
        </w:rPr>
        <mc:AlternateContent>
          <mc:Choice Requires="wps">
            <w:drawing>
              <wp:anchor distT="0" distB="0" distL="0" distR="0" simplePos="0" relativeHeight="251659776" behindDoc="1" locked="0" layoutInCell="1" allowOverlap="1">
                <wp:simplePos x="0" y="0"/>
                <wp:positionH relativeFrom="page">
                  <wp:posOffset>963295</wp:posOffset>
                </wp:positionH>
                <wp:positionV relativeFrom="paragraph">
                  <wp:posOffset>167005</wp:posOffset>
                </wp:positionV>
                <wp:extent cx="6172200" cy="1270"/>
                <wp:effectExtent l="0" t="0" r="0" b="0"/>
                <wp:wrapTopAndBottom/>
                <wp:docPr id="20" name="Graphic 20"/>
                <wp:cNvGraphicFramePr/>
                <a:graphic xmlns:a="http://schemas.openxmlformats.org/drawingml/2006/main">
                  <a:graphicData uri="http://schemas.microsoft.com/office/word/2010/wordprocessingShape">
                    <wps:wsp>
                      <wps:cNvSpPr/>
                      <wps:spPr>
                        <a:xfrm>
                          <a:off x="0" y="0"/>
                          <a:ext cx="6172200" cy="1270"/>
                        </a:xfrm>
                        <a:custGeom>
                          <a:avLst/>
                          <a:gdLst/>
                          <a:ahLst/>
                          <a:cxnLst/>
                          <a:rect l="l" t="t" r="r" b="b"/>
                          <a:pathLst>
                            <a:path w="6172200">
                              <a:moveTo>
                                <a:pt x="0" y="0"/>
                              </a:moveTo>
                              <a:lnTo>
                                <a:pt x="6172200" y="0"/>
                              </a:lnTo>
                            </a:path>
                          </a:pathLst>
                        </a:custGeom>
                        <a:ln w="5444">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20" o:spid="_x0000_s1026" o:spt="100" style="position:absolute;left:0pt;margin-left:75.85pt;margin-top:13.15pt;height:0.1pt;width:486pt;mso-position-horizontal-relative:page;mso-wrap-distance-bottom:0pt;mso-wrap-distance-top:0pt;z-index:-251652096;mso-width-relative:page;mso-height-relative:page;" filled="f" stroked="t" coordsize="6172200,1" o:gfxdata="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7i5EDWAAAACgEAAA8AAAAAAAAAAQAg&#10;AAAAIgAAAGRycy9kb3ducmV2LnhtbFBLAQIUABQAAAAIAIdO4kCCVQWuEAIAAHwEAAAOAAAAAAAA&#10;AAEAIAAAACUBAABkcnMvZTJvRG9jLnhtbFBLBQYAAAAABgAGAFkBAACnBQAAAAA=&#10;" path="m0,0l6172200,0e">
                <v:fill on="f" focussize="0,0"/>
                <v:stroke weight="0.428661417322835pt" color="#000000" joinstyle="round"/>
                <v:imagedata o:title=""/>
                <o:lock v:ext="edit" aspectratio="f"/>
                <v:textbox inset="0mm,0mm,0mm,0mm"/>
                <w10:wrap type="topAndBottom"/>
              </v:shape>
            </w:pict>
          </mc:Fallback>
        </mc:AlternateContent>
      </w:r>
      <w:r>
        <w:rPr>
          <w:noProof/>
          <w:sz w:val="28"/>
          <w:szCs w:val="28"/>
        </w:rPr>
        <mc:AlternateContent>
          <mc:Choice Requires="wps">
            <w:drawing>
              <wp:anchor distT="0" distB="0" distL="0" distR="0" simplePos="0" relativeHeight="251660800" behindDoc="1" locked="0" layoutInCell="1" allowOverlap="1">
                <wp:simplePos x="0" y="0"/>
                <wp:positionH relativeFrom="page">
                  <wp:posOffset>963295</wp:posOffset>
                </wp:positionH>
                <wp:positionV relativeFrom="paragraph">
                  <wp:posOffset>342265</wp:posOffset>
                </wp:positionV>
                <wp:extent cx="6172200" cy="1270"/>
                <wp:effectExtent l="0" t="0" r="0" b="0"/>
                <wp:wrapTopAndBottom/>
                <wp:docPr id="21" name="Graphic 21"/>
                <wp:cNvGraphicFramePr/>
                <a:graphic xmlns:a="http://schemas.openxmlformats.org/drawingml/2006/main">
                  <a:graphicData uri="http://schemas.microsoft.com/office/word/2010/wordprocessingShape">
                    <wps:wsp>
                      <wps:cNvSpPr/>
                      <wps:spPr>
                        <a:xfrm>
                          <a:off x="0" y="0"/>
                          <a:ext cx="6172200" cy="1270"/>
                        </a:xfrm>
                        <a:custGeom>
                          <a:avLst/>
                          <a:gdLst/>
                          <a:ahLst/>
                          <a:cxnLst/>
                          <a:rect l="l" t="t" r="r" b="b"/>
                          <a:pathLst>
                            <a:path w="6172200">
                              <a:moveTo>
                                <a:pt x="0" y="0"/>
                              </a:moveTo>
                              <a:lnTo>
                                <a:pt x="6172200" y="0"/>
                              </a:lnTo>
                            </a:path>
                          </a:pathLst>
                        </a:custGeom>
                        <a:ln w="5444">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21" o:spid="_x0000_s1026" o:spt="100" style="position:absolute;left:0pt;margin-left:75.85pt;margin-top:26.95pt;height:0.1pt;width:486pt;mso-position-horizontal-relative:page;mso-wrap-distance-bottom:0pt;mso-wrap-distance-top:0pt;z-index:-251651072;mso-width-relative:page;mso-height-relative:page;" filled="f" stroked="t" coordsize="6172200,1" o:gfxdata="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6uZOjWAAAACgEAAA8AAAAAAAAAAQAg&#10;AAAAIgAAAGRycy9kb3ducmV2LnhtbFBLAQIUABQAAAAIAIdO4kC5e8DPEAIAAHwEAAAOAAAAAAAA&#10;AAEAIAAAACUBAABkcnMvZTJvRG9jLnhtbFBLBQYAAAAABgAGAFkBAACnBQAAAAA=&#10;" path="m0,0l6172200,0e">
                <v:fill on="f" focussize="0,0"/>
                <v:stroke weight="0.428661417322835pt" color="#000000" joinstyle="round"/>
                <v:imagedata o:title=""/>
                <o:lock v:ext="edit" aspectratio="f"/>
                <v:textbox inset="0mm,0mm,0mm,0mm"/>
                <w10:wrap type="topAndBottom"/>
              </v:shape>
            </w:pict>
          </mc:Fallback>
        </mc:AlternateContent>
      </w:r>
    </w:p>
    <w:p w:rsidR="00322452" w:rsidRDefault="00322452">
      <w:pPr>
        <w:pStyle w:val="a3"/>
        <w:spacing w:before="17"/>
        <w:ind w:left="0"/>
        <w:jc w:val="both"/>
        <w:rPr>
          <w:sz w:val="28"/>
          <w:szCs w:val="28"/>
        </w:rPr>
      </w:pPr>
    </w:p>
    <w:p w:rsidR="00322452" w:rsidRDefault="00322452">
      <w:pPr>
        <w:pStyle w:val="a3"/>
        <w:ind w:left="0"/>
        <w:jc w:val="both"/>
        <w:rPr>
          <w:sz w:val="28"/>
          <w:szCs w:val="28"/>
        </w:rPr>
      </w:pPr>
    </w:p>
    <w:p w:rsidR="00322452" w:rsidRDefault="00322452">
      <w:pPr>
        <w:pStyle w:val="a3"/>
        <w:spacing w:before="6"/>
        <w:ind w:left="0"/>
        <w:jc w:val="both"/>
        <w:rPr>
          <w:sz w:val="28"/>
          <w:szCs w:val="28"/>
        </w:rPr>
      </w:pPr>
    </w:p>
    <w:p w:rsidR="00322452" w:rsidRDefault="00322452">
      <w:pPr>
        <w:pStyle w:val="a3"/>
        <w:jc w:val="both"/>
        <w:rPr>
          <w:sz w:val="28"/>
          <w:szCs w:val="28"/>
        </w:rPr>
      </w:pPr>
    </w:p>
    <w:p w:rsidR="00322452" w:rsidRDefault="00ED4974">
      <w:pPr>
        <w:pStyle w:val="a3"/>
        <w:tabs>
          <w:tab w:val="left" w:pos="2944"/>
        </w:tabs>
        <w:spacing w:before="1"/>
        <w:jc w:val="both"/>
        <w:rPr>
          <w:sz w:val="28"/>
          <w:szCs w:val="28"/>
        </w:rPr>
      </w:pPr>
      <w:r>
        <w:rPr>
          <w:sz w:val="28"/>
          <w:szCs w:val="28"/>
        </w:rPr>
        <w:t xml:space="preserve">Дата </w:t>
      </w:r>
      <w:r>
        <w:rPr>
          <w:sz w:val="28"/>
          <w:szCs w:val="28"/>
          <w:u w:val="single"/>
        </w:rPr>
        <w:tab/>
      </w:r>
    </w:p>
    <w:p w:rsidR="00322452" w:rsidRDefault="00322452">
      <w:pPr>
        <w:pStyle w:val="a3"/>
        <w:tabs>
          <w:tab w:val="left" w:pos="4047"/>
          <w:tab w:val="left" w:pos="7094"/>
        </w:tabs>
        <w:jc w:val="both"/>
        <w:rPr>
          <w:sz w:val="28"/>
          <w:szCs w:val="28"/>
        </w:rPr>
      </w:pPr>
    </w:p>
    <w:p w:rsidR="00322452" w:rsidRDefault="00322452">
      <w:pPr>
        <w:pStyle w:val="a3"/>
        <w:tabs>
          <w:tab w:val="left" w:pos="4047"/>
          <w:tab w:val="left" w:pos="7094"/>
        </w:tabs>
        <w:jc w:val="both"/>
        <w:rPr>
          <w:sz w:val="28"/>
          <w:szCs w:val="28"/>
        </w:rPr>
      </w:pPr>
    </w:p>
    <w:p w:rsidR="00322452" w:rsidRDefault="00322452">
      <w:pPr>
        <w:pStyle w:val="a3"/>
        <w:tabs>
          <w:tab w:val="left" w:pos="4047"/>
          <w:tab w:val="left" w:pos="7094"/>
        </w:tabs>
        <w:jc w:val="both"/>
        <w:rPr>
          <w:sz w:val="28"/>
          <w:szCs w:val="28"/>
        </w:rPr>
      </w:pPr>
    </w:p>
    <w:p w:rsidR="00322452" w:rsidRDefault="00322452">
      <w:pPr>
        <w:pStyle w:val="a3"/>
        <w:tabs>
          <w:tab w:val="left" w:pos="4047"/>
          <w:tab w:val="left" w:pos="7094"/>
        </w:tabs>
        <w:jc w:val="both"/>
        <w:rPr>
          <w:sz w:val="28"/>
          <w:szCs w:val="28"/>
        </w:rPr>
      </w:pPr>
    </w:p>
    <w:p w:rsidR="00322452" w:rsidRDefault="00ED4974">
      <w:pPr>
        <w:pStyle w:val="a3"/>
        <w:tabs>
          <w:tab w:val="left" w:pos="4047"/>
          <w:tab w:val="left" w:pos="7094"/>
        </w:tabs>
        <w:jc w:val="both"/>
        <w:rPr>
          <w:sz w:val="28"/>
          <w:szCs w:val="28"/>
        </w:rPr>
      </w:pPr>
      <w:r>
        <w:rPr>
          <w:sz w:val="28"/>
          <w:szCs w:val="28"/>
        </w:rPr>
        <w:t xml:space="preserve">Исполнитель </w:t>
      </w:r>
      <w:r>
        <w:rPr>
          <w:sz w:val="28"/>
          <w:szCs w:val="28"/>
          <w:u w:val="single"/>
        </w:rPr>
        <w:tab/>
      </w:r>
      <w:r>
        <w:rPr>
          <w:sz w:val="28"/>
          <w:szCs w:val="28"/>
        </w:rPr>
        <w:t xml:space="preserve">Подпись </w:t>
      </w:r>
      <w:r>
        <w:rPr>
          <w:sz w:val="28"/>
          <w:szCs w:val="28"/>
          <w:u w:val="single"/>
        </w:rPr>
        <w:tab/>
      </w: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ind w:left="0"/>
        <w:jc w:val="both"/>
        <w:rPr>
          <w:sz w:val="28"/>
          <w:szCs w:val="28"/>
        </w:rPr>
      </w:pPr>
    </w:p>
    <w:p w:rsidR="00322452" w:rsidRDefault="00322452">
      <w:pPr>
        <w:pStyle w:val="a3"/>
        <w:spacing w:before="77"/>
        <w:ind w:left="0"/>
        <w:jc w:val="both"/>
        <w:rPr>
          <w:sz w:val="28"/>
          <w:szCs w:val="28"/>
        </w:rPr>
      </w:pPr>
    </w:p>
    <w:p w:rsidR="00322452" w:rsidRDefault="00322452">
      <w:pPr>
        <w:pStyle w:val="a3"/>
        <w:spacing w:before="77"/>
        <w:ind w:left="0"/>
        <w:jc w:val="both"/>
        <w:rPr>
          <w:sz w:val="28"/>
          <w:szCs w:val="28"/>
        </w:rPr>
      </w:pPr>
    </w:p>
    <w:p w:rsidR="00322452" w:rsidRDefault="00322452">
      <w:pPr>
        <w:pStyle w:val="a3"/>
        <w:spacing w:before="77"/>
        <w:ind w:left="0"/>
        <w:jc w:val="both"/>
        <w:rPr>
          <w:sz w:val="28"/>
          <w:szCs w:val="28"/>
        </w:rPr>
      </w:pPr>
    </w:p>
    <w:p w:rsidR="00322452" w:rsidRDefault="00322452">
      <w:pPr>
        <w:pStyle w:val="a3"/>
        <w:spacing w:before="77"/>
        <w:ind w:left="0"/>
        <w:jc w:val="both"/>
        <w:rPr>
          <w:sz w:val="28"/>
          <w:szCs w:val="28"/>
        </w:rPr>
      </w:pPr>
    </w:p>
    <w:p w:rsidR="00322452" w:rsidRDefault="00322452">
      <w:pPr>
        <w:pStyle w:val="a3"/>
        <w:spacing w:before="77"/>
        <w:ind w:left="0"/>
        <w:jc w:val="both"/>
        <w:rPr>
          <w:sz w:val="28"/>
          <w:szCs w:val="28"/>
        </w:rPr>
      </w:pPr>
    </w:p>
    <w:p w:rsidR="00322452" w:rsidRDefault="00322452">
      <w:pPr>
        <w:pStyle w:val="a3"/>
        <w:spacing w:before="77"/>
        <w:ind w:left="0"/>
        <w:jc w:val="both"/>
        <w:rPr>
          <w:sz w:val="28"/>
          <w:szCs w:val="28"/>
        </w:rPr>
      </w:pPr>
    </w:p>
    <w:p w:rsidR="00322452" w:rsidRDefault="00322452">
      <w:pPr>
        <w:pStyle w:val="a3"/>
        <w:spacing w:before="77"/>
        <w:ind w:left="0"/>
        <w:jc w:val="both"/>
        <w:rPr>
          <w:sz w:val="28"/>
          <w:szCs w:val="28"/>
        </w:rPr>
      </w:pPr>
    </w:p>
    <w:p w:rsidR="00322452" w:rsidRDefault="00322452">
      <w:pPr>
        <w:pStyle w:val="a3"/>
        <w:spacing w:before="77"/>
        <w:ind w:left="0"/>
        <w:jc w:val="both"/>
        <w:rPr>
          <w:sz w:val="28"/>
          <w:szCs w:val="28"/>
        </w:rPr>
      </w:pPr>
    </w:p>
    <w:p w:rsidR="00322452" w:rsidRDefault="00322452">
      <w:pPr>
        <w:pStyle w:val="a3"/>
        <w:spacing w:before="77"/>
        <w:ind w:left="0"/>
        <w:jc w:val="both"/>
        <w:rPr>
          <w:sz w:val="28"/>
          <w:szCs w:val="28"/>
        </w:rPr>
      </w:pPr>
    </w:p>
    <w:p w:rsidR="00322452" w:rsidRDefault="00322452">
      <w:pPr>
        <w:pStyle w:val="a3"/>
        <w:spacing w:before="77"/>
        <w:ind w:left="0"/>
        <w:jc w:val="both"/>
        <w:rPr>
          <w:sz w:val="28"/>
          <w:szCs w:val="28"/>
        </w:rPr>
      </w:pPr>
    </w:p>
    <w:p w:rsidR="00322452" w:rsidRDefault="00ED4974">
      <w:pPr>
        <w:spacing w:line="273" w:lineRule="auto"/>
        <w:ind w:right="178"/>
        <w:jc w:val="right"/>
        <w:rPr>
          <w:sz w:val="28"/>
          <w:szCs w:val="28"/>
        </w:rPr>
      </w:pPr>
      <w:r>
        <w:rPr>
          <w:sz w:val="28"/>
          <w:szCs w:val="28"/>
        </w:rPr>
        <w:lastRenderedPageBreak/>
        <w:t xml:space="preserve">Приложение №5 </w:t>
      </w:r>
    </w:p>
    <w:p w:rsidR="00322452" w:rsidRDefault="00322452">
      <w:pPr>
        <w:pStyle w:val="a3"/>
        <w:spacing w:before="195"/>
        <w:ind w:left="0"/>
        <w:jc w:val="both"/>
        <w:rPr>
          <w:sz w:val="28"/>
          <w:szCs w:val="28"/>
        </w:rPr>
      </w:pPr>
    </w:p>
    <w:p w:rsidR="00322452" w:rsidRDefault="00ED4974">
      <w:pPr>
        <w:pStyle w:val="a3"/>
        <w:ind w:left="464" w:right="178"/>
        <w:jc w:val="center"/>
        <w:rPr>
          <w:b/>
          <w:sz w:val="28"/>
          <w:szCs w:val="28"/>
        </w:rPr>
      </w:pPr>
      <w:r>
        <w:rPr>
          <w:b/>
          <w:sz w:val="28"/>
          <w:szCs w:val="28"/>
        </w:rPr>
        <w:t>Форма</w:t>
      </w:r>
      <w:r>
        <w:rPr>
          <w:b/>
          <w:spacing w:val="-2"/>
          <w:sz w:val="28"/>
          <w:szCs w:val="28"/>
        </w:rPr>
        <w:t xml:space="preserve"> приглашения</w:t>
      </w:r>
    </w:p>
    <w:p w:rsidR="00322452" w:rsidRDefault="00ED4974">
      <w:pPr>
        <w:pStyle w:val="a3"/>
        <w:ind w:left="464" w:right="187"/>
        <w:jc w:val="center"/>
        <w:rPr>
          <w:b/>
          <w:sz w:val="28"/>
          <w:szCs w:val="28"/>
        </w:rPr>
      </w:pPr>
      <w:r>
        <w:rPr>
          <w:b/>
          <w:sz w:val="28"/>
          <w:szCs w:val="28"/>
        </w:rPr>
        <w:t>в</w:t>
      </w:r>
      <w:r>
        <w:rPr>
          <w:b/>
          <w:spacing w:val="-6"/>
          <w:sz w:val="28"/>
          <w:szCs w:val="28"/>
        </w:rPr>
        <w:t xml:space="preserve"> </w:t>
      </w:r>
      <w:r>
        <w:rPr>
          <w:b/>
          <w:sz w:val="28"/>
          <w:szCs w:val="28"/>
        </w:rPr>
        <w:t>образовательную</w:t>
      </w:r>
      <w:r>
        <w:rPr>
          <w:b/>
          <w:spacing w:val="-4"/>
          <w:sz w:val="28"/>
          <w:szCs w:val="28"/>
        </w:rPr>
        <w:t xml:space="preserve"> </w:t>
      </w:r>
      <w:r>
        <w:rPr>
          <w:b/>
          <w:sz w:val="28"/>
          <w:szCs w:val="28"/>
        </w:rPr>
        <w:t>организацию</w:t>
      </w:r>
      <w:r>
        <w:rPr>
          <w:b/>
          <w:spacing w:val="-5"/>
          <w:sz w:val="28"/>
          <w:szCs w:val="28"/>
        </w:rPr>
        <w:t xml:space="preserve"> </w:t>
      </w:r>
      <w:r>
        <w:rPr>
          <w:b/>
          <w:sz w:val="28"/>
          <w:szCs w:val="28"/>
        </w:rPr>
        <w:t>для</w:t>
      </w:r>
      <w:r>
        <w:rPr>
          <w:b/>
          <w:spacing w:val="-5"/>
          <w:sz w:val="28"/>
          <w:szCs w:val="28"/>
        </w:rPr>
        <w:t xml:space="preserve"> </w:t>
      </w:r>
      <w:r>
        <w:rPr>
          <w:b/>
          <w:sz w:val="28"/>
          <w:szCs w:val="28"/>
        </w:rPr>
        <w:t>подтверждения</w:t>
      </w:r>
      <w:r>
        <w:rPr>
          <w:b/>
          <w:spacing w:val="-5"/>
          <w:sz w:val="28"/>
          <w:szCs w:val="28"/>
        </w:rPr>
        <w:t xml:space="preserve"> </w:t>
      </w:r>
      <w:r>
        <w:rPr>
          <w:b/>
          <w:sz w:val="28"/>
          <w:szCs w:val="28"/>
        </w:rPr>
        <w:t>электронных</w:t>
      </w:r>
      <w:r>
        <w:rPr>
          <w:b/>
          <w:spacing w:val="-3"/>
          <w:sz w:val="28"/>
          <w:szCs w:val="28"/>
        </w:rPr>
        <w:t xml:space="preserve"> </w:t>
      </w:r>
      <w:r>
        <w:rPr>
          <w:b/>
          <w:sz w:val="28"/>
          <w:szCs w:val="28"/>
        </w:rPr>
        <w:t>образов</w:t>
      </w:r>
      <w:r>
        <w:rPr>
          <w:b/>
          <w:spacing w:val="-5"/>
          <w:sz w:val="28"/>
          <w:szCs w:val="28"/>
        </w:rPr>
        <w:t xml:space="preserve"> </w:t>
      </w:r>
      <w:r>
        <w:rPr>
          <w:b/>
          <w:spacing w:val="-2"/>
          <w:sz w:val="28"/>
          <w:szCs w:val="28"/>
        </w:rPr>
        <w:t>документов</w:t>
      </w:r>
    </w:p>
    <w:p w:rsidR="00322452" w:rsidRDefault="00ED4974">
      <w:pPr>
        <w:pStyle w:val="a3"/>
        <w:tabs>
          <w:tab w:val="left" w:pos="7835"/>
        </w:tabs>
        <w:spacing w:before="231"/>
        <w:ind w:left="49"/>
        <w:jc w:val="both"/>
        <w:rPr>
          <w:sz w:val="28"/>
          <w:szCs w:val="28"/>
        </w:rPr>
      </w:pPr>
      <w:r>
        <w:rPr>
          <w:sz w:val="28"/>
          <w:szCs w:val="28"/>
        </w:rPr>
        <w:t>Уважаемый(</w:t>
      </w:r>
      <w:proofErr w:type="spellStart"/>
      <w:r>
        <w:rPr>
          <w:sz w:val="28"/>
          <w:szCs w:val="28"/>
        </w:rPr>
        <w:t>ая</w:t>
      </w:r>
      <w:proofErr w:type="spellEnd"/>
      <w:r>
        <w:rPr>
          <w:sz w:val="28"/>
          <w:szCs w:val="28"/>
        </w:rPr>
        <w:t>)</w:t>
      </w:r>
      <w:r>
        <w:rPr>
          <w:spacing w:val="-1"/>
          <w:sz w:val="28"/>
          <w:szCs w:val="28"/>
        </w:rPr>
        <w:t xml:space="preserve"> </w:t>
      </w:r>
      <w:r>
        <w:rPr>
          <w:sz w:val="28"/>
          <w:szCs w:val="28"/>
          <w:u w:val="single"/>
        </w:rPr>
        <w:tab/>
      </w:r>
    </w:p>
    <w:p w:rsidR="00322452" w:rsidRDefault="00ED4974">
      <w:pPr>
        <w:spacing w:before="1"/>
        <w:ind w:left="2928"/>
        <w:jc w:val="center"/>
        <w:rPr>
          <w:sz w:val="18"/>
          <w:szCs w:val="18"/>
        </w:rPr>
      </w:pPr>
      <w:r>
        <w:rPr>
          <w:sz w:val="18"/>
          <w:szCs w:val="18"/>
        </w:rPr>
        <w:t>(ФИО</w:t>
      </w:r>
      <w:r>
        <w:rPr>
          <w:spacing w:val="-7"/>
          <w:sz w:val="18"/>
          <w:szCs w:val="18"/>
        </w:rPr>
        <w:t xml:space="preserve"> </w:t>
      </w:r>
      <w:r>
        <w:rPr>
          <w:spacing w:val="-2"/>
          <w:sz w:val="18"/>
          <w:szCs w:val="18"/>
        </w:rPr>
        <w:t>заявителя)</w:t>
      </w:r>
    </w:p>
    <w:p w:rsidR="00322452" w:rsidRDefault="00ED4974">
      <w:pPr>
        <w:pStyle w:val="a3"/>
        <w:tabs>
          <w:tab w:val="left" w:pos="4997"/>
        </w:tabs>
        <w:spacing w:before="227"/>
        <w:ind w:right="248" w:firstLine="240"/>
        <w:jc w:val="both"/>
        <w:rPr>
          <w:sz w:val="28"/>
          <w:szCs w:val="28"/>
        </w:rPr>
      </w:pPr>
      <w:r>
        <w:rPr>
          <w:sz w:val="28"/>
          <w:szCs w:val="28"/>
        </w:rPr>
        <w:t>Уведомляем</w:t>
      </w:r>
      <w:r>
        <w:rPr>
          <w:spacing w:val="80"/>
          <w:sz w:val="28"/>
          <w:szCs w:val="28"/>
        </w:rPr>
        <w:t xml:space="preserve"> </w:t>
      </w:r>
      <w:r>
        <w:rPr>
          <w:sz w:val="28"/>
          <w:szCs w:val="28"/>
        </w:rPr>
        <w:t>Вас</w:t>
      </w:r>
      <w:r>
        <w:rPr>
          <w:spacing w:val="80"/>
          <w:sz w:val="28"/>
          <w:szCs w:val="28"/>
        </w:rPr>
        <w:t xml:space="preserve"> </w:t>
      </w:r>
      <w:r>
        <w:rPr>
          <w:sz w:val="28"/>
          <w:szCs w:val="28"/>
        </w:rPr>
        <w:t>о</w:t>
      </w:r>
      <w:r>
        <w:rPr>
          <w:spacing w:val="80"/>
          <w:sz w:val="28"/>
          <w:szCs w:val="28"/>
        </w:rPr>
        <w:t xml:space="preserve"> </w:t>
      </w:r>
      <w:r>
        <w:rPr>
          <w:sz w:val="28"/>
          <w:szCs w:val="28"/>
        </w:rPr>
        <w:t>том,</w:t>
      </w:r>
      <w:r>
        <w:rPr>
          <w:spacing w:val="80"/>
          <w:sz w:val="28"/>
          <w:szCs w:val="28"/>
        </w:rPr>
        <w:t xml:space="preserve"> </w:t>
      </w:r>
      <w:r>
        <w:rPr>
          <w:sz w:val="28"/>
          <w:szCs w:val="28"/>
        </w:rPr>
        <w:t>что</w:t>
      </w:r>
      <w:r>
        <w:rPr>
          <w:spacing w:val="80"/>
          <w:sz w:val="28"/>
          <w:szCs w:val="28"/>
        </w:rPr>
        <w:t xml:space="preserve"> </w:t>
      </w:r>
      <w:r>
        <w:rPr>
          <w:sz w:val="28"/>
          <w:szCs w:val="28"/>
        </w:rPr>
        <w:t>Ваше</w:t>
      </w:r>
      <w:r>
        <w:rPr>
          <w:spacing w:val="80"/>
          <w:sz w:val="28"/>
          <w:szCs w:val="28"/>
        </w:rPr>
        <w:t xml:space="preserve"> </w:t>
      </w:r>
      <w:r>
        <w:rPr>
          <w:sz w:val="28"/>
          <w:szCs w:val="28"/>
        </w:rPr>
        <w:t>заявление</w:t>
      </w:r>
      <w:r>
        <w:rPr>
          <w:spacing w:val="80"/>
          <w:sz w:val="28"/>
          <w:szCs w:val="28"/>
        </w:rPr>
        <w:t xml:space="preserve"> </w:t>
      </w:r>
      <w:r>
        <w:rPr>
          <w:sz w:val="28"/>
          <w:szCs w:val="28"/>
        </w:rPr>
        <w:t>(с</w:t>
      </w:r>
      <w:r>
        <w:rPr>
          <w:spacing w:val="80"/>
          <w:sz w:val="28"/>
          <w:szCs w:val="28"/>
        </w:rPr>
        <w:t xml:space="preserve"> </w:t>
      </w:r>
      <w:r>
        <w:rPr>
          <w:sz w:val="28"/>
          <w:szCs w:val="28"/>
        </w:rPr>
        <w:t>прилагаемыми</w:t>
      </w:r>
      <w:r>
        <w:rPr>
          <w:spacing w:val="80"/>
          <w:sz w:val="28"/>
          <w:szCs w:val="28"/>
        </w:rPr>
        <w:t xml:space="preserve"> </w:t>
      </w:r>
      <w:r>
        <w:rPr>
          <w:sz w:val="28"/>
          <w:szCs w:val="28"/>
        </w:rPr>
        <w:t>электронными</w:t>
      </w:r>
      <w:r>
        <w:rPr>
          <w:spacing w:val="80"/>
          <w:sz w:val="28"/>
          <w:szCs w:val="28"/>
        </w:rPr>
        <w:t xml:space="preserve"> </w:t>
      </w:r>
      <w:r>
        <w:rPr>
          <w:sz w:val="28"/>
          <w:szCs w:val="28"/>
        </w:rPr>
        <w:t>образами документов) от</w:t>
      </w:r>
      <w:r>
        <w:rPr>
          <w:sz w:val="28"/>
          <w:szCs w:val="28"/>
          <w:u w:val="single"/>
        </w:rPr>
        <w:tab/>
        <w:t>_________________</w:t>
      </w:r>
      <w:r>
        <w:rPr>
          <w:sz w:val="28"/>
          <w:szCs w:val="28"/>
        </w:rPr>
        <w:t>зарегистрировано в образовательной организации.</w:t>
      </w:r>
    </w:p>
    <w:p w:rsidR="00322452" w:rsidRDefault="00ED4974">
      <w:pPr>
        <w:pStyle w:val="a3"/>
        <w:ind w:firstLine="716"/>
        <w:jc w:val="both"/>
        <w:rPr>
          <w:sz w:val="28"/>
          <w:szCs w:val="28"/>
        </w:rPr>
      </w:pPr>
      <w:r>
        <w:rPr>
          <w:sz w:val="28"/>
          <w:szCs w:val="28"/>
        </w:rPr>
        <w:t xml:space="preserve">Вам необходимо явиться лично в образовательную организацию для представления оригиналов </w:t>
      </w:r>
      <w:r>
        <w:rPr>
          <w:spacing w:val="-2"/>
          <w:sz w:val="28"/>
          <w:szCs w:val="28"/>
        </w:rPr>
        <w:t>документов.</w:t>
      </w:r>
    </w:p>
    <w:p w:rsidR="00322452" w:rsidRDefault="00ED4974">
      <w:pPr>
        <w:pStyle w:val="a3"/>
        <w:tabs>
          <w:tab w:val="left" w:pos="10208"/>
        </w:tabs>
        <w:jc w:val="both"/>
        <w:rPr>
          <w:sz w:val="28"/>
          <w:szCs w:val="28"/>
        </w:rPr>
      </w:pPr>
      <w:r>
        <w:rPr>
          <w:sz w:val="28"/>
          <w:szCs w:val="28"/>
        </w:rPr>
        <w:t>Приглашаем Вас</w:t>
      </w:r>
      <w:r>
        <w:rPr>
          <w:spacing w:val="-1"/>
          <w:sz w:val="28"/>
          <w:szCs w:val="28"/>
        </w:rPr>
        <w:t xml:space="preserve"> </w:t>
      </w:r>
      <w:r>
        <w:rPr>
          <w:sz w:val="28"/>
          <w:szCs w:val="28"/>
        </w:rPr>
        <w:t>на</w:t>
      </w:r>
      <w:r>
        <w:rPr>
          <w:spacing w:val="-1"/>
          <w:sz w:val="28"/>
          <w:szCs w:val="28"/>
        </w:rPr>
        <w:t xml:space="preserve"> </w:t>
      </w:r>
      <w:r>
        <w:rPr>
          <w:sz w:val="28"/>
          <w:szCs w:val="28"/>
        </w:rPr>
        <w:t>прием</w:t>
      </w:r>
      <w:r>
        <w:rPr>
          <w:spacing w:val="-1"/>
          <w:sz w:val="28"/>
          <w:szCs w:val="28"/>
        </w:rPr>
        <w:t xml:space="preserve"> </w:t>
      </w:r>
      <w:r>
        <w:rPr>
          <w:sz w:val="28"/>
          <w:szCs w:val="28"/>
        </w:rPr>
        <w:t>документов</w:t>
      </w:r>
      <w:r>
        <w:rPr>
          <w:spacing w:val="-7"/>
          <w:sz w:val="28"/>
          <w:szCs w:val="28"/>
        </w:rPr>
        <w:t xml:space="preserve"> </w:t>
      </w:r>
      <w:r>
        <w:rPr>
          <w:sz w:val="28"/>
          <w:szCs w:val="28"/>
          <w:u w:val="single"/>
        </w:rPr>
        <w:tab/>
      </w:r>
    </w:p>
    <w:p w:rsidR="00322452" w:rsidRDefault="00ED4974">
      <w:pPr>
        <w:spacing w:before="1" w:line="230" w:lineRule="exact"/>
        <w:ind w:left="4479"/>
        <w:jc w:val="center"/>
        <w:rPr>
          <w:sz w:val="18"/>
          <w:szCs w:val="18"/>
        </w:rPr>
      </w:pPr>
      <w:r>
        <w:rPr>
          <w:sz w:val="18"/>
          <w:szCs w:val="18"/>
        </w:rPr>
        <w:t>(дата</w:t>
      </w:r>
      <w:r>
        <w:rPr>
          <w:spacing w:val="-4"/>
          <w:sz w:val="18"/>
          <w:szCs w:val="18"/>
        </w:rPr>
        <w:t xml:space="preserve"> </w:t>
      </w:r>
      <w:r>
        <w:rPr>
          <w:sz w:val="18"/>
          <w:szCs w:val="18"/>
        </w:rPr>
        <w:t>и</w:t>
      </w:r>
      <w:r>
        <w:rPr>
          <w:spacing w:val="-5"/>
          <w:sz w:val="18"/>
          <w:szCs w:val="18"/>
        </w:rPr>
        <w:t xml:space="preserve"> </w:t>
      </w:r>
      <w:r>
        <w:rPr>
          <w:sz w:val="18"/>
          <w:szCs w:val="18"/>
        </w:rPr>
        <w:t>время</w:t>
      </w:r>
      <w:r>
        <w:rPr>
          <w:spacing w:val="-5"/>
          <w:sz w:val="18"/>
          <w:szCs w:val="18"/>
        </w:rPr>
        <w:t xml:space="preserve"> </w:t>
      </w:r>
      <w:r>
        <w:rPr>
          <w:sz w:val="18"/>
          <w:szCs w:val="18"/>
        </w:rPr>
        <w:t>приема</w:t>
      </w:r>
      <w:r>
        <w:rPr>
          <w:spacing w:val="-4"/>
          <w:sz w:val="18"/>
          <w:szCs w:val="18"/>
        </w:rPr>
        <w:t xml:space="preserve"> </w:t>
      </w:r>
      <w:r>
        <w:rPr>
          <w:spacing w:val="-2"/>
          <w:sz w:val="18"/>
          <w:szCs w:val="18"/>
        </w:rPr>
        <w:t>документов)</w:t>
      </w:r>
    </w:p>
    <w:p w:rsidR="00322452" w:rsidRDefault="00ED4974">
      <w:pPr>
        <w:tabs>
          <w:tab w:val="left" w:pos="9807"/>
        </w:tabs>
        <w:ind w:left="2928" w:right="821" w:hanging="2502"/>
        <w:jc w:val="both"/>
        <w:rPr>
          <w:sz w:val="28"/>
          <w:szCs w:val="28"/>
          <w:u w:val="single"/>
        </w:rPr>
      </w:pPr>
      <w:r>
        <w:rPr>
          <w:sz w:val="28"/>
          <w:szCs w:val="28"/>
        </w:rPr>
        <w:t>по адресу:</w:t>
      </w:r>
      <w:r>
        <w:rPr>
          <w:sz w:val="28"/>
          <w:szCs w:val="28"/>
          <w:u w:val="single"/>
        </w:rPr>
        <w:tab/>
      </w:r>
      <w:r>
        <w:rPr>
          <w:sz w:val="28"/>
          <w:szCs w:val="28"/>
          <w:u w:val="single"/>
        </w:rPr>
        <w:tab/>
      </w:r>
    </w:p>
    <w:p w:rsidR="00322452" w:rsidRDefault="00ED4974">
      <w:pPr>
        <w:tabs>
          <w:tab w:val="left" w:pos="9807"/>
        </w:tabs>
        <w:ind w:left="2928" w:right="821" w:hanging="2502"/>
        <w:jc w:val="both"/>
        <w:rPr>
          <w:sz w:val="28"/>
          <w:szCs w:val="28"/>
        </w:rPr>
      </w:pPr>
      <w:r>
        <w:rPr>
          <w:sz w:val="28"/>
          <w:szCs w:val="28"/>
        </w:rPr>
        <w:t xml:space="preserve"> (адрес образовательной организации, номер кабинета)</w:t>
      </w:r>
    </w:p>
    <w:p w:rsidR="00322452" w:rsidRDefault="00322452">
      <w:pPr>
        <w:pStyle w:val="a3"/>
        <w:ind w:left="0"/>
        <w:jc w:val="both"/>
        <w:rPr>
          <w:sz w:val="28"/>
          <w:szCs w:val="28"/>
        </w:rPr>
      </w:pPr>
    </w:p>
    <w:p w:rsidR="00322452" w:rsidRDefault="00ED4974">
      <w:pPr>
        <w:pStyle w:val="a3"/>
        <w:tabs>
          <w:tab w:val="left" w:pos="3184"/>
        </w:tabs>
        <w:spacing w:before="1"/>
        <w:jc w:val="both"/>
        <w:rPr>
          <w:sz w:val="28"/>
          <w:szCs w:val="28"/>
        </w:rPr>
      </w:pPr>
      <w:r>
        <w:rPr>
          <w:sz w:val="28"/>
          <w:szCs w:val="28"/>
        </w:rPr>
        <w:t xml:space="preserve">Дата </w:t>
      </w:r>
      <w:r>
        <w:rPr>
          <w:sz w:val="28"/>
          <w:szCs w:val="28"/>
          <w:u w:val="single"/>
        </w:rPr>
        <w:tab/>
      </w:r>
    </w:p>
    <w:p w:rsidR="00322452" w:rsidRDefault="00ED4974">
      <w:pPr>
        <w:pStyle w:val="a3"/>
        <w:tabs>
          <w:tab w:val="left" w:pos="4407"/>
          <w:tab w:val="left" w:pos="6634"/>
          <w:tab w:val="left" w:pos="10276"/>
        </w:tabs>
        <w:spacing w:before="276"/>
        <w:jc w:val="both"/>
        <w:rPr>
          <w:sz w:val="28"/>
          <w:szCs w:val="28"/>
        </w:rPr>
      </w:pPr>
      <w:r>
        <w:rPr>
          <w:sz w:val="28"/>
          <w:szCs w:val="28"/>
        </w:rPr>
        <w:t xml:space="preserve">Исполнитель </w:t>
      </w:r>
      <w:r>
        <w:rPr>
          <w:sz w:val="28"/>
          <w:szCs w:val="28"/>
          <w:u w:val="single"/>
        </w:rPr>
        <w:tab/>
      </w:r>
      <w:r>
        <w:rPr>
          <w:sz w:val="28"/>
          <w:szCs w:val="28"/>
        </w:rPr>
        <w:tab/>
        <w:t xml:space="preserve">Подпись </w:t>
      </w:r>
      <w:r>
        <w:rPr>
          <w:sz w:val="28"/>
          <w:szCs w:val="28"/>
          <w:u w:val="single"/>
        </w:rPr>
        <w:tab/>
      </w:r>
    </w:p>
    <w:p w:rsidR="00322452" w:rsidRDefault="00322452">
      <w:pPr>
        <w:pStyle w:val="a3"/>
        <w:jc w:val="both"/>
        <w:rPr>
          <w:sz w:val="28"/>
          <w:szCs w:val="28"/>
        </w:rPr>
        <w:sectPr w:rsidR="00322452">
          <w:pgSz w:w="11910" w:h="16840"/>
          <w:pgMar w:top="1134" w:right="851" w:bottom="1134" w:left="1134" w:header="720" w:footer="720" w:gutter="0"/>
          <w:cols w:space="720"/>
        </w:sectPr>
      </w:pPr>
    </w:p>
    <w:p w:rsidR="00322452" w:rsidRDefault="00ED4974">
      <w:pPr>
        <w:spacing w:before="76" w:line="276" w:lineRule="auto"/>
        <w:ind w:right="175"/>
        <w:jc w:val="right"/>
        <w:rPr>
          <w:sz w:val="28"/>
          <w:szCs w:val="28"/>
        </w:rPr>
      </w:pPr>
      <w:r>
        <w:rPr>
          <w:sz w:val="28"/>
          <w:szCs w:val="28"/>
        </w:rPr>
        <w:lastRenderedPageBreak/>
        <w:t xml:space="preserve">Приложение № 6 </w:t>
      </w:r>
    </w:p>
    <w:p w:rsidR="00322452" w:rsidRDefault="00322452">
      <w:pPr>
        <w:pStyle w:val="a3"/>
        <w:spacing w:before="9"/>
        <w:ind w:left="0"/>
        <w:jc w:val="both"/>
        <w:rPr>
          <w:sz w:val="28"/>
          <w:szCs w:val="28"/>
        </w:rPr>
      </w:pPr>
    </w:p>
    <w:p w:rsidR="00322452" w:rsidRDefault="00ED4974">
      <w:pPr>
        <w:pStyle w:val="a3"/>
        <w:ind w:left="464" w:right="178"/>
        <w:jc w:val="center"/>
        <w:rPr>
          <w:b/>
          <w:sz w:val="28"/>
          <w:szCs w:val="28"/>
        </w:rPr>
      </w:pPr>
      <w:r>
        <w:rPr>
          <w:b/>
          <w:sz w:val="28"/>
          <w:szCs w:val="28"/>
        </w:rPr>
        <w:t>Форма</w:t>
      </w:r>
      <w:r>
        <w:rPr>
          <w:b/>
          <w:spacing w:val="2"/>
          <w:sz w:val="28"/>
          <w:szCs w:val="28"/>
        </w:rPr>
        <w:t xml:space="preserve"> </w:t>
      </w:r>
      <w:r>
        <w:rPr>
          <w:b/>
          <w:spacing w:val="-2"/>
          <w:sz w:val="28"/>
          <w:szCs w:val="28"/>
        </w:rPr>
        <w:t>уведомления</w:t>
      </w:r>
    </w:p>
    <w:p w:rsidR="00322452" w:rsidRDefault="00ED4974">
      <w:pPr>
        <w:pStyle w:val="a3"/>
        <w:ind w:left="464" w:right="185"/>
        <w:jc w:val="center"/>
        <w:rPr>
          <w:b/>
          <w:sz w:val="28"/>
          <w:szCs w:val="28"/>
        </w:rPr>
      </w:pPr>
      <w:r>
        <w:rPr>
          <w:b/>
          <w:sz w:val="28"/>
          <w:szCs w:val="28"/>
        </w:rPr>
        <w:t>о</w:t>
      </w:r>
      <w:r>
        <w:rPr>
          <w:b/>
          <w:spacing w:val="-5"/>
          <w:sz w:val="28"/>
          <w:szCs w:val="28"/>
        </w:rPr>
        <w:t xml:space="preserve"> </w:t>
      </w:r>
      <w:r>
        <w:rPr>
          <w:b/>
          <w:sz w:val="28"/>
          <w:szCs w:val="28"/>
        </w:rPr>
        <w:t>приеме</w:t>
      </w:r>
      <w:r>
        <w:rPr>
          <w:b/>
          <w:spacing w:val="-4"/>
          <w:sz w:val="28"/>
          <w:szCs w:val="28"/>
        </w:rPr>
        <w:t xml:space="preserve"> </w:t>
      </w:r>
      <w:r>
        <w:rPr>
          <w:b/>
          <w:sz w:val="28"/>
          <w:szCs w:val="28"/>
        </w:rPr>
        <w:t>заявления</w:t>
      </w:r>
      <w:r>
        <w:rPr>
          <w:b/>
          <w:spacing w:val="-3"/>
          <w:sz w:val="28"/>
          <w:szCs w:val="28"/>
        </w:rPr>
        <w:t xml:space="preserve"> </w:t>
      </w:r>
      <w:r>
        <w:rPr>
          <w:b/>
          <w:sz w:val="28"/>
          <w:szCs w:val="28"/>
        </w:rPr>
        <w:t>и</w:t>
      </w:r>
      <w:r>
        <w:rPr>
          <w:b/>
          <w:spacing w:val="-3"/>
          <w:sz w:val="28"/>
          <w:szCs w:val="28"/>
        </w:rPr>
        <w:t xml:space="preserve"> </w:t>
      </w:r>
      <w:r>
        <w:rPr>
          <w:b/>
          <w:sz w:val="28"/>
          <w:szCs w:val="28"/>
        </w:rPr>
        <w:t>получения</w:t>
      </w:r>
      <w:r>
        <w:rPr>
          <w:b/>
          <w:spacing w:val="-3"/>
          <w:sz w:val="28"/>
          <w:szCs w:val="28"/>
        </w:rPr>
        <w:t xml:space="preserve"> </w:t>
      </w:r>
      <w:r>
        <w:rPr>
          <w:b/>
          <w:sz w:val="28"/>
          <w:szCs w:val="28"/>
        </w:rPr>
        <w:t>электронных</w:t>
      </w:r>
      <w:r>
        <w:rPr>
          <w:b/>
          <w:spacing w:val="-4"/>
          <w:sz w:val="28"/>
          <w:szCs w:val="28"/>
        </w:rPr>
        <w:t xml:space="preserve"> </w:t>
      </w:r>
      <w:r>
        <w:rPr>
          <w:b/>
          <w:sz w:val="28"/>
          <w:szCs w:val="28"/>
        </w:rPr>
        <w:t>образов</w:t>
      </w:r>
      <w:r>
        <w:rPr>
          <w:b/>
          <w:spacing w:val="-3"/>
          <w:sz w:val="28"/>
          <w:szCs w:val="28"/>
        </w:rPr>
        <w:t xml:space="preserve"> </w:t>
      </w:r>
      <w:r>
        <w:rPr>
          <w:b/>
          <w:spacing w:val="-2"/>
          <w:sz w:val="28"/>
          <w:szCs w:val="28"/>
        </w:rPr>
        <w:t>документов</w:t>
      </w:r>
    </w:p>
    <w:p w:rsidR="00322452" w:rsidRDefault="00322452">
      <w:pPr>
        <w:pStyle w:val="a3"/>
        <w:spacing w:before="16"/>
        <w:ind w:left="0"/>
        <w:jc w:val="both"/>
        <w:rPr>
          <w:sz w:val="28"/>
          <w:szCs w:val="28"/>
        </w:rPr>
      </w:pPr>
    </w:p>
    <w:p w:rsidR="00322452" w:rsidRDefault="00ED4974">
      <w:pPr>
        <w:pStyle w:val="a3"/>
        <w:tabs>
          <w:tab w:val="left" w:pos="8330"/>
        </w:tabs>
        <w:spacing w:before="1"/>
        <w:ind w:left="339"/>
        <w:jc w:val="both"/>
        <w:rPr>
          <w:sz w:val="28"/>
          <w:szCs w:val="28"/>
        </w:rPr>
      </w:pPr>
      <w:r>
        <w:rPr>
          <w:sz w:val="28"/>
          <w:szCs w:val="28"/>
        </w:rPr>
        <w:t>Уважаемый(</w:t>
      </w:r>
      <w:proofErr w:type="spellStart"/>
      <w:r>
        <w:rPr>
          <w:sz w:val="28"/>
          <w:szCs w:val="28"/>
        </w:rPr>
        <w:t>ая</w:t>
      </w:r>
      <w:proofErr w:type="spellEnd"/>
      <w:r>
        <w:rPr>
          <w:sz w:val="28"/>
          <w:szCs w:val="28"/>
        </w:rPr>
        <w:t>)</w:t>
      </w:r>
      <w:r>
        <w:rPr>
          <w:spacing w:val="-1"/>
          <w:sz w:val="28"/>
          <w:szCs w:val="28"/>
        </w:rPr>
        <w:t xml:space="preserve"> </w:t>
      </w:r>
      <w:r>
        <w:rPr>
          <w:sz w:val="28"/>
          <w:szCs w:val="28"/>
          <w:u w:val="single"/>
        </w:rPr>
        <w:tab/>
      </w:r>
    </w:p>
    <w:p w:rsidR="00322452" w:rsidRDefault="00ED4974">
      <w:pPr>
        <w:spacing w:before="1"/>
        <w:ind w:left="5156"/>
        <w:jc w:val="both"/>
        <w:rPr>
          <w:sz w:val="18"/>
          <w:szCs w:val="18"/>
        </w:rPr>
      </w:pPr>
      <w:r>
        <w:rPr>
          <w:sz w:val="18"/>
          <w:szCs w:val="18"/>
        </w:rPr>
        <w:t>(ФИО</w:t>
      </w:r>
      <w:r>
        <w:rPr>
          <w:spacing w:val="-7"/>
          <w:sz w:val="18"/>
          <w:szCs w:val="18"/>
        </w:rPr>
        <w:t xml:space="preserve"> </w:t>
      </w:r>
      <w:r>
        <w:rPr>
          <w:spacing w:val="-2"/>
          <w:sz w:val="18"/>
          <w:szCs w:val="18"/>
        </w:rPr>
        <w:t>заявителя)</w:t>
      </w:r>
    </w:p>
    <w:p w:rsidR="00322452" w:rsidRDefault="00ED4974">
      <w:pPr>
        <w:pStyle w:val="a3"/>
        <w:tabs>
          <w:tab w:val="left" w:pos="10293"/>
        </w:tabs>
        <w:spacing w:before="229"/>
        <w:jc w:val="both"/>
        <w:rPr>
          <w:sz w:val="28"/>
          <w:szCs w:val="28"/>
        </w:rPr>
      </w:pPr>
      <w:r>
        <w:rPr>
          <w:sz w:val="28"/>
          <w:szCs w:val="28"/>
        </w:rPr>
        <w:t>Уведомляем Вас</w:t>
      </w:r>
      <w:r>
        <w:rPr>
          <w:spacing w:val="-1"/>
          <w:sz w:val="28"/>
          <w:szCs w:val="28"/>
        </w:rPr>
        <w:t xml:space="preserve"> </w:t>
      </w:r>
      <w:r>
        <w:rPr>
          <w:sz w:val="28"/>
          <w:szCs w:val="28"/>
        </w:rPr>
        <w:t>о том, что Ваше</w:t>
      </w:r>
      <w:r>
        <w:rPr>
          <w:spacing w:val="-1"/>
          <w:sz w:val="28"/>
          <w:szCs w:val="28"/>
        </w:rPr>
        <w:t xml:space="preserve"> </w:t>
      </w:r>
      <w:r>
        <w:rPr>
          <w:sz w:val="28"/>
          <w:szCs w:val="28"/>
        </w:rPr>
        <w:t>заявление</w:t>
      </w:r>
      <w:r>
        <w:rPr>
          <w:spacing w:val="-1"/>
          <w:sz w:val="28"/>
          <w:szCs w:val="28"/>
        </w:rPr>
        <w:t xml:space="preserve"> </w:t>
      </w:r>
      <w:r>
        <w:rPr>
          <w:sz w:val="28"/>
          <w:szCs w:val="28"/>
        </w:rPr>
        <w:t>от</w:t>
      </w:r>
      <w:r>
        <w:rPr>
          <w:spacing w:val="-7"/>
          <w:sz w:val="28"/>
          <w:szCs w:val="28"/>
        </w:rPr>
        <w:t xml:space="preserve"> </w:t>
      </w:r>
      <w:r>
        <w:rPr>
          <w:sz w:val="28"/>
          <w:szCs w:val="28"/>
          <w:u w:val="single"/>
        </w:rPr>
        <w:tab/>
      </w:r>
    </w:p>
    <w:p w:rsidR="00322452" w:rsidRDefault="00ED4974">
      <w:pPr>
        <w:spacing w:before="2" w:line="230" w:lineRule="exact"/>
        <w:ind w:left="5079"/>
        <w:jc w:val="both"/>
        <w:rPr>
          <w:sz w:val="28"/>
          <w:szCs w:val="28"/>
        </w:rPr>
      </w:pPr>
      <w:r>
        <w:rPr>
          <w:sz w:val="18"/>
          <w:szCs w:val="18"/>
        </w:rPr>
        <w:t>(дата</w:t>
      </w:r>
      <w:r>
        <w:rPr>
          <w:spacing w:val="-8"/>
          <w:sz w:val="18"/>
          <w:szCs w:val="18"/>
        </w:rPr>
        <w:t xml:space="preserve"> </w:t>
      </w:r>
      <w:r>
        <w:rPr>
          <w:sz w:val="18"/>
          <w:szCs w:val="18"/>
        </w:rPr>
        <w:t>подачи</w:t>
      </w:r>
      <w:r>
        <w:rPr>
          <w:spacing w:val="-8"/>
          <w:sz w:val="18"/>
          <w:szCs w:val="18"/>
        </w:rPr>
        <w:t xml:space="preserve"> </w:t>
      </w:r>
      <w:r>
        <w:rPr>
          <w:spacing w:val="-2"/>
          <w:sz w:val="18"/>
          <w:szCs w:val="18"/>
        </w:rPr>
        <w:t>заявления)</w:t>
      </w:r>
    </w:p>
    <w:p w:rsidR="00322452" w:rsidRDefault="00ED4974">
      <w:pPr>
        <w:pStyle w:val="a3"/>
        <w:tabs>
          <w:tab w:val="left" w:pos="9819"/>
        </w:tabs>
        <w:spacing w:line="275" w:lineRule="exact"/>
        <w:jc w:val="both"/>
        <w:rPr>
          <w:sz w:val="28"/>
          <w:szCs w:val="28"/>
        </w:rPr>
      </w:pPr>
      <w:r>
        <w:rPr>
          <w:sz w:val="28"/>
          <w:szCs w:val="28"/>
        </w:rPr>
        <w:t>зарегистрировано в</w:t>
      </w:r>
      <w:r>
        <w:rPr>
          <w:spacing w:val="-9"/>
          <w:sz w:val="28"/>
          <w:szCs w:val="28"/>
        </w:rPr>
        <w:t xml:space="preserve"> </w:t>
      </w:r>
      <w:r>
        <w:rPr>
          <w:sz w:val="28"/>
          <w:szCs w:val="28"/>
          <w:u w:val="single"/>
        </w:rPr>
        <w:tab/>
      </w:r>
    </w:p>
    <w:p w:rsidR="00322452" w:rsidRDefault="00ED4974">
      <w:pPr>
        <w:ind w:left="2779" w:right="3122" w:hanging="301"/>
        <w:jc w:val="both"/>
        <w:rPr>
          <w:sz w:val="18"/>
          <w:szCs w:val="18"/>
        </w:rPr>
      </w:pPr>
      <w:r>
        <w:rPr>
          <w:sz w:val="28"/>
          <w:szCs w:val="28"/>
        </w:rPr>
        <w:t>(</w:t>
      </w:r>
      <w:r>
        <w:rPr>
          <w:sz w:val="18"/>
          <w:szCs w:val="18"/>
        </w:rPr>
        <w:t>указание</w:t>
      </w:r>
      <w:r>
        <w:rPr>
          <w:spacing w:val="-9"/>
          <w:sz w:val="18"/>
          <w:szCs w:val="18"/>
        </w:rPr>
        <w:t xml:space="preserve"> </w:t>
      </w:r>
      <w:r>
        <w:rPr>
          <w:sz w:val="18"/>
          <w:szCs w:val="18"/>
        </w:rPr>
        <w:t>информационной</w:t>
      </w:r>
      <w:r>
        <w:rPr>
          <w:spacing w:val="-12"/>
          <w:sz w:val="18"/>
          <w:szCs w:val="18"/>
        </w:rPr>
        <w:t xml:space="preserve"> </w:t>
      </w:r>
      <w:r>
        <w:rPr>
          <w:sz w:val="18"/>
          <w:szCs w:val="18"/>
        </w:rPr>
        <w:t>системы</w:t>
      </w:r>
      <w:r>
        <w:rPr>
          <w:spacing w:val="-11"/>
          <w:sz w:val="18"/>
          <w:szCs w:val="18"/>
        </w:rPr>
        <w:t xml:space="preserve"> </w:t>
      </w:r>
      <w:r>
        <w:rPr>
          <w:sz w:val="18"/>
          <w:szCs w:val="18"/>
        </w:rPr>
        <w:t>или</w:t>
      </w:r>
      <w:r>
        <w:rPr>
          <w:spacing w:val="-12"/>
          <w:sz w:val="18"/>
          <w:szCs w:val="18"/>
        </w:rPr>
        <w:t xml:space="preserve"> </w:t>
      </w:r>
      <w:r>
        <w:rPr>
          <w:sz w:val="18"/>
          <w:szCs w:val="18"/>
        </w:rPr>
        <w:t>образовательной организации, в которой зарегистрировано заявление)</w:t>
      </w:r>
    </w:p>
    <w:p w:rsidR="00322452" w:rsidRDefault="00ED4974">
      <w:pPr>
        <w:pStyle w:val="a3"/>
        <w:tabs>
          <w:tab w:val="left" w:pos="5891"/>
        </w:tabs>
        <w:spacing w:before="229"/>
        <w:jc w:val="both"/>
        <w:rPr>
          <w:sz w:val="28"/>
          <w:szCs w:val="28"/>
        </w:rPr>
      </w:pPr>
      <w:r>
        <w:rPr>
          <w:sz w:val="28"/>
          <w:szCs w:val="28"/>
        </w:rPr>
        <w:t xml:space="preserve">Номер обращения: </w:t>
      </w:r>
      <w:r>
        <w:rPr>
          <w:sz w:val="28"/>
          <w:szCs w:val="28"/>
          <w:u w:val="single"/>
        </w:rPr>
        <w:tab/>
      </w:r>
      <w:r>
        <w:rPr>
          <w:spacing w:val="-10"/>
          <w:sz w:val="28"/>
          <w:szCs w:val="28"/>
        </w:rPr>
        <w:t>.</w:t>
      </w:r>
    </w:p>
    <w:p w:rsidR="00322452" w:rsidRDefault="00322452">
      <w:pPr>
        <w:pStyle w:val="a3"/>
        <w:spacing w:before="1"/>
        <w:ind w:left="0"/>
        <w:jc w:val="both"/>
        <w:rPr>
          <w:sz w:val="28"/>
          <w:szCs w:val="28"/>
        </w:rPr>
      </w:pPr>
    </w:p>
    <w:p w:rsidR="00322452" w:rsidRDefault="00ED4974">
      <w:pPr>
        <w:pStyle w:val="a3"/>
        <w:tabs>
          <w:tab w:val="left" w:pos="3184"/>
        </w:tabs>
        <w:jc w:val="both"/>
        <w:rPr>
          <w:sz w:val="28"/>
          <w:szCs w:val="28"/>
        </w:rPr>
      </w:pPr>
      <w:r>
        <w:rPr>
          <w:sz w:val="28"/>
          <w:szCs w:val="28"/>
        </w:rPr>
        <w:t xml:space="preserve">Дата </w:t>
      </w:r>
      <w:r>
        <w:rPr>
          <w:sz w:val="28"/>
          <w:szCs w:val="28"/>
          <w:u w:val="single"/>
        </w:rPr>
        <w:tab/>
      </w:r>
    </w:p>
    <w:p w:rsidR="00322452" w:rsidRDefault="00322452">
      <w:pPr>
        <w:pStyle w:val="a3"/>
        <w:ind w:left="0"/>
        <w:jc w:val="both"/>
        <w:rPr>
          <w:sz w:val="28"/>
          <w:szCs w:val="28"/>
        </w:rPr>
      </w:pPr>
    </w:p>
    <w:p w:rsidR="00322452" w:rsidRDefault="00ED4974">
      <w:pPr>
        <w:pStyle w:val="a3"/>
        <w:tabs>
          <w:tab w:val="left" w:pos="4407"/>
          <w:tab w:val="left" w:pos="5252"/>
          <w:tab w:val="left" w:pos="8894"/>
        </w:tabs>
        <w:jc w:val="both"/>
        <w:rPr>
          <w:sz w:val="28"/>
          <w:szCs w:val="28"/>
          <w:u w:val="single"/>
        </w:rPr>
      </w:pPr>
      <w:r>
        <w:rPr>
          <w:sz w:val="28"/>
          <w:szCs w:val="28"/>
        </w:rPr>
        <w:t xml:space="preserve">Исполнитель </w:t>
      </w:r>
      <w:r>
        <w:rPr>
          <w:sz w:val="28"/>
          <w:szCs w:val="28"/>
          <w:u w:val="single"/>
        </w:rPr>
        <w:tab/>
      </w:r>
      <w:r>
        <w:rPr>
          <w:sz w:val="28"/>
          <w:szCs w:val="28"/>
        </w:rPr>
        <w:tab/>
        <w:t xml:space="preserve">Подпись </w:t>
      </w:r>
      <w:r>
        <w:rPr>
          <w:sz w:val="28"/>
          <w:szCs w:val="28"/>
          <w:u w:val="single"/>
        </w:rPr>
        <w:tab/>
      </w: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pStyle w:val="a3"/>
        <w:tabs>
          <w:tab w:val="left" w:pos="4407"/>
          <w:tab w:val="left" w:pos="5252"/>
          <w:tab w:val="left" w:pos="8894"/>
        </w:tabs>
        <w:jc w:val="both"/>
        <w:rPr>
          <w:sz w:val="28"/>
          <w:szCs w:val="28"/>
        </w:rPr>
      </w:pPr>
    </w:p>
    <w:p w:rsidR="00322452" w:rsidRDefault="00322452">
      <w:pPr>
        <w:jc w:val="center"/>
        <w:rPr>
          <w:b/>
        </w:rPr>
      </w:pPr>
    </w:p>
    <w:p w:rsidR="00322452" w:rsidRDefault="00ED4974">
      <w:pPr>
        <w:spacing w:before="76" w:line="276" w:lineRule="auto"/>
        <w:ind w:right="175"/>
        <w:jc w:val="right"/>
        <w:rPr>
          <w:sz w:val="28"/>
          <w:szCs w:val="28"/>
        </w:rPr>
      </w:pPr>
      <w:r>
        <w:rPr>
          <w:sz w:val="28"/>
          <w:szCs w:val="28"/>
        </w:rPr>
        <w:lastRenderedPageBreak/>
        <w:t xml:space="preserve">Приложение № 7 </w:t>
      </w:r>
    </w:p>
    <w:p w:rsidR="00322452" w:rsidRDefault="00322452">
      <w:pPr>
        <w:jc w:val="center"/>
        <w:rPr>
          <w:b/>
        </w:rPr>
      </w:pPr>
    </w:p>
    <w:p w:rsidR="00322452" w:rsidRDefault="00322452">
      <w:pPr>
        <w:jc w:val="center"/>
        <w:rPr>
          <w:b/>
          <w:sz w:val="28"/>
          <w:szCs w:val="28"/>
        </w:rPr>
      </w:pPr>
    </w:p>
    <w:p w:rsidR="00322452" w:rsidRDefault="00ED4974">
      <w:pPr>
        <w:jc w:val="center"/>
        <w:rPr>
          <w:b/>
          <w:sz w:val="28"/>
          <w:szCs w:val="28"/>
          <w:lang w:eastAsia="ru-RU"/>
        </w:rPr>
      </w:pPr>
      <w:r>
        <w:rPr>
          <w:b/>
          <w:sz w:val="28"/>
          <w:szCs w:val="28"/>
        </w:rPr>
        <w:t xml:space="preserve">Уведомление </w:t>
      </w:r>
    </w:p>
    <w:p w:rsidR="00322452" w:rsidRDefault="00ED4974">
      <w:pPr>
        <w:jc w:val="center"/>
        <w:rPr>
          <w:b/>
          <w:sz w:val="28"/>
          <w:szCs w:val="28"/>
        </w:rPr>
      </w:pPr>
      <w:r>
        <w:rPr>
          <w:b/>
          <w:sz w:val="28"/>
          <w:szCs w:val="28"/>
        </w:rPr>
        <w:t>законного представителя иностранного гражданина или лица без гражданства о прохождении тестирования на знание русского языка, достаточного для освоения образовательных программ начального общего, основного общего и среднего общего образования</w:t>
      </w:r>
    </w:p>
    <w:p w:rsidR="00322452" w:rsidRDefault="00ED4974">
      <w:pPr>
        <w:jc w:val="center"/>
        <w:rPr>
          <w:b/>
          <w:sz w:val="28"/>
          <w:szCs w:val="28"/>
        </w:rPr>
      </w:pPr>
      <w:r>
        <w:rPr>
          <w:b/>
          <w:sz w:val="28"/>
          <w:szCs w:val="28"/>
        </w:rPr>
        <w:t xml:space="preserve"> </w:t>
      </w:r>
    </w:p>
    <w:p w:rsidR="00322452" w:rsidRDefault="00ED4974">
      <w:pPr>
        <w:rPr>
          <w:rFonts w:eastAsia="Calibri"/>
          <w:sz w:val="28"/>
          <w:szCs w:val="28"/>
        </w:rPr>
      </w:pPr>
      <w:r>
        <w:rPr>
          <w:rFonts w:eastAsia="Calibri"/>
          <w:sz w:val="28"/>
          <w:szCs w:val="28"/>
        </w:rPr>
        <w:t xml:space="preserve">муниципальное бюджетное общеобразовательное учреждение города </w:t>
      </w:r>
      <w:proofErr w:type="spellStart"/>
      <w:r>
        <w:rPr>
          <w:rFonts w:eastAsia="Calibri"/>
          <w:sz w:val="28"/>
          <w:szCs w:val="28"/>
        </w:rPr>
        <w:t>Ростова</w:t>
      </w:r>
      <w:proofErr w:type="spellEnd"/>
      <w:r>
        <w:rPr>
          <w:rFonts w:eastAsia="Calibri"/>
          <w:sz w:val="28"/>
          <w:szCs w:val="28"/>
        </w:rPr>
        <w:t xml:space="preserve">-на-Дону «Школа № 18 имени комиссара Ростовского стрелкового полка Народного ополчения 56-армии </w:t>
      </w:r>
      <w:proofErr w:type="spellStart"/>
      <w:r>
        <w:rPr>
          <w:rFonts w:eastAsia="Calibri"/>
          <w:sz w:val="28"/>
          <w:szCs w:val="28"/>
        </w:rPr>
        <w:t>Штахановского</w:t>
      </w:r>
      <w:proofErr w:type="spellEnd"/>
      <w:r>
        <w:rPr>
          <w:rFonts w:eastAsia="Calibri"/>
          <w:sz w:val="28"/>
          <w:szCs w:val="28"/>
        </w:rPr>
        <w:t xml:space="preserve"> П.А.»</w:t>
      </w:r>
      <w:r>
        <w:rPr>
          <w:sz w:val="28"/>
          <w:szCs w:val="28"/>
        </w:rPr>
        <w:t xml:space="preserve"> на основании ст. 67 и 78 Федерального закона "Об образовании в Российской Федерации" от 29 декабря 2012 г. N 273-ФЗ ( в ред. Федерального закона от 28 декабря 2024 г. N 544-ФЗ), Порядка приёма на обучение по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 сентября 2020 г. N 458 (в ред. приказа Министерства просвещения Российской Федерации от 04.03.2025 г. №171,</w:t>
      </w:r>
      <w:r>
        <w:rPr>
          <w:rFonts w:eastAsia="Calibri"/>
          <w:sz w:val="28"/>
          <w:szCs w:val="28"/>
        </w:rPr>
        <w:t xml:space="preserve"> </w:t>
      </w:r>
      <w:r>
        <w:rPr>
          <w:rFonts w:eastAsia="Calibri"/>
          <w:bCs/>
          <w:sz w:val="28"/>
          <w:szCs w:val="28"/>
        </w:rPr>
        <w:t xml:space="preserve">уведомляет </w:t>
      </w:r>
    </w:p>
    <w:p w:rsidR="00322452" w:rsidRDefault="00ED4974">
      <w:pPr>
        <w:rPr>
          <w:sz w:val="28"/>
          <w:szCs w:val="28"/>
        </w:rPr>
      </w:pPr>
      <w:r>
        <w:rPr>
          <w:rFonts w:eastAsia="Calibri"/>
          <w:sz w:val="28"/>
          <w:szCs w:val="28"/>
        </w:rPr>
        <w:t>Вас о прохождении Вашим ребёнком__________________________________ _______________________________  ____</w:t>
      </w:r>
      <w:r>
        <w:rPr>
          <w:sz w:val="28"/>
          <w:szCs w:val="28"/>
        </w:rPr>
        <w:t>______________ года рождения, тестирования на знание русского языка, достаточного для освоения образовательных программ начального общего, основного общего и среднего</w:t>
      </w:r>
    </w:p>
    <w:p w:rsidR="00322452" w:rsidRDefault="00ED4974">
      <w:pPr>
        <w:rPr>
          <w:sz w:val="28"/>
          <w:szCs w:val="28"/>
        </w:rPr>
      </w:pPr>
      <w:r>
        <w:rPr>
          <w:b/>
          <w:sz w:val="28"/>
          <w:szCs w:val="28"/>
        </w:rPr>
        <w:t>нужное подчеркнуть</w:t>
      </w:r>
    </w:p>
    <w:p w:rsidR="00322452" w:rsidRDefault="00ED4974">
      <w:pPr>
        <w:rPr>
          <w:b/>
          <w:sz w:val="28"/>
          <w:szCs w:val="28"/>
        </w:rPr>
      </w:pPr>
      <w:r>
        <w:rPr>
          <w:sz w:val="28"/>
          <w:szCs w:val="28"/>
        </w:rPr>
        <w:t xml:space="preserve"> общего образования.</w:t>
      </w:r>
    </w:p>
    <w:p w:rsidR="00322452" w:rsidRDefault="00ED4974">
      <w:pPr>
        <w:tabs>
          <w:tab w:val="left" w:pos="195"/>
          <w:tab w:val="left" w:pos="31680"/>
        </w:tabs>
        <w:rPr>
          <w:sz w:val="28"/>
          <w:szCs w:val="28"/>
        </w:rPr>
      </w:pPr>
      <w:r>
        <w:rPr>
          <w:sz w:val="28"/>
          <w:szCs w:val="28"/>
        </w:rPr>
        <w:tab/>
        <w:t xml:space="preserve">Тестирование будет проводиться в МБОУ «Школа № 18». </w:t>
      </w:r>
    </w:p>
    <w:p w:rsidR="00322452" w:rsidRDefault="00ED4974">
      <w:pPr>
        <w:tabs>
          <w:tab w:val="left" w:pos="195"/>
          <w:tab w:val="left" w:pos="31680"/>
        </w:tabs>
        <w:rPr>
          <w:sz w:val="28"/>
          <w:szCs w:val="28"/>
        </w:rPr>
      </w:pPr>
      <w:r>
        <w:rPr>
          <w:sz w:val="28"/>
          <w:szCs w:val="28"/>
        </w:rPr>
        <w:t xml:space="preserve">Место нахождения - </w:t>
      </w:r>
      <w:proofErr w:type="spellStart"/>
      <w:r>
        <w:rPr>
          <w:sz w:val="28"/>
          <w:szCs w:val="28"/>
        </w:rPr>
        <w:t>Ростов</w:t>
      </w:r>
      <w:proofErr w:type="spellEnd"/>
      <w:r>
        <w:rPr>
          <w:sz w:val="28"/>
          <w:szCs w:val="28"/>
        </w:rPr>
        <w:t xml:space="preserve">-на-Дону, ул. </w:t>
      </w:r>
      <w:proofErr w:type="spellStart"/>
      <w:r>
        <w:rPr>
          <w:sz w:val="28"/>
          <w:szCs w:val="28"/>
        </w:rPr>
        <w:t>Штахановского</w:t>
      </w:r>
      <w:proofErr w:type="spellEnd"/>
      <w:r>
        <w:rPr>
          <w:sz w:val="28"/>
          <w:szCs w:val="28"/>
        </w:rPr>
        <w:t xml:space="preserve">, 18, </w:t>
      </w:r>
    </w:p>
    <w:p w:rsidR="00322452" w:rsidRDefault="00ED4974">
      <w:pPr>
        <w:tabs>
          <w:tab w:val="left" w:pos="195"/>
          <w:tab w:val="left" w:pos="31680"/>
        </w:tabs>
        <w:rPr>
          <w:sz w:val="28"/>
          <w:szCs w:val="28"/>
        </w:rPr>
      </w:pPr>
      <w:r>
        <w:rPr>
          <w:sz w:val="28"/>
          <w:szCs w:val="28"/>
        </w:rPr>
        <w:t>тел. 8(863)252-72-13</w:t>
      </w:r>
    </w:p>
    <w:p w:rsidR="00322452" w:rsidRDefault="00ED4974">
      <w:pPr>
        <w:rPr>
          <w:sz w:val="28"/>
          <w:szCs w:val="28"/>
        </w:rPr>
      </w:pPr>
      <w:r>
        <w:rPr>
          <w:sz w:val="28"/>
          <w:szCs w:val="28"/>
        </w:rPr>
        <w:t xml:space="preserve"> </w:t>
      </w:r>
    </w:p>
    <w:p w:rsidR="00322452" w:rsidRDefault="00ED4974">
      <w:pPr>
        <w:rPr>
          <w:sz w:val="28"/>
          <w:szCs w:val="28"/>
        </w:rPr>
      </w:pPr>
      <w:r>
        <w:rPr>
          <w:sz w:val="28"/>
          <w:szCs w:val="28"/>
        </w:rPr>
        <w:t xml:space="preserve"> </w:t>
      </w:r>
    </w:p>
    <w:p w:rsidR="00322452" w:rsidRDefault="00ED4974">
      <w:pPr>
        <w:rPr>
          <w:rFonts w:hAnsi="Arial" w:cs="Arial"/>
          <w:sz w:val="28"/>
          <w:szCs w:val="28"/>
        </w:rPr>
      </w:pPr>
      <w:r>
        <w:rPr>
          <w:sz w:val="28"/>
          <w:szCs w:val="28"/>
        </w:rPr>
        <w:t xml:space="preserve"> </w:t>
      </w:r>
    </w:p>
    <w:p w:rsidR="00322452" w:rsidRDefault="00ED4974">
      <w:pPr>
        <w:rPr>
          <w:sz w:val="28"/>
          <w:szCs w:val="28"/>
        </w:rPr>
      </w:pPr>
      <w:r>
        <w:rPr>
          <w:sz w:val="28"/>
          <w:szCs w:val="28"/>
        </w:rPr>
        <w:t xml:space="preserve"> </w:t>
      </w:r>
    </w:p>
    <w:p w:rsidR="00322452" w:rsidRDefault="00ED4974">
      <w:pPr>
        <w:spacing w:line="273" w:lineRule="auto"/>
        <w:rPr>
          <w:sz w:val="28"/>
          <w:szCs w:val="28"/>
        </w:rPr>
      </w:pPr>
      <w:r>
        <w:rPr>
          <w:sz w:val="28"/>
          <w:szCs w:val="28"/>
        </w:rPr>
        <w:t xml:space="preserve"> </w:t>
      </w:r>
    </w:p>
    <w:tbl>
      <w:tblPr>
        <w:tblStyle w:val="a6"/>
        <w:tblW w:w="0" w:type="auto"/>
        <w:tblCellMar>
          <w:top w:w="15" w:type="dxa"/>
          <w:left w:w="15" w:type="dxa"/>
          <w:bottom w:w="15" w:type="dxa"/>
          <w:right w:w="15" w:type="dxa"/>
        </w:tblCellMar>
        <w:tblLook w:val="04A0" w:firstRow="1" w:lastRow="0" w:firstColumn="1" w:lastColumn="0" w:noHBand="0" w:noVBand="1"/>
      </w:tblPr>
      <w:tblGrid>
        <w:gridCol w:w="3674"/>
        <w:gridCol w:w="3263"/>
        <w:gridCol w:w="2988"/>
      </w:tblGrid>
      <w:tr w:rsidR="00322452">
        <w:tc>
          <w:tcPr>
            <w:tcW w:w="3885" w:type="dxa"/>
            <w:tcBorders>
              <w:top w:val="nil"/>
              <w:left w:val="nil"/>
              <w:bottom w:val="nil"/>
              <w:right w:val="nil"/>
            </w:tcBorders>
          </w:tcPr>
          <w:p w:rsidR="00322452" w:rsidRDefault="00ED4974">
            <w:pPr>
              <w:spacing w:line="273" w:lineRule="auto"/>
              <w:rPr>
                <w:sz w:val="28"/>
                <w:szCs w:val="28"/>
              </w:rPr>
            </w:pPr>
            <w:r>
              <w:rPr>
                <w:sz w:val="28"/>
                <w:szCs w:val="28"/>
              </w:rPr>
              <w:t>__________________________</w:t>
            </w:r>
          </w:p>
          <w:p w:rsidR="00322452" w:rsidRDefault="00ED4974">
            <w:pPr>
              <w:spacing w:line="273" w:lineRule="auto"/>
              <w:jc w:val="center"/>
              <w:rPr>
                <w:sz w:val="28"/>
                <w:szCs w:val="28"/>
              </w:rPr>
            </w:pPr>
            <w:r>
              <w:rPr>
                <w:sz w:val="28"/>
                <w:szCs w:val="28"/>
              </w:rPr>
              <w:t>(ФИО)</w:t>
            </w:r>
          </w:p>
        </w:tc>
        <w:tc>
          <w:tcPr>
            <w:tcW w:w="3885" w:type="dxa"/>
            <w:tcBorders>
              <w:top w:val="nil"/>
              <w:left w:val="nil"/>
              <w:bottom w:val="nil"/>
              <w:right w:val="nil"/>
            </w:tcBorders>
          </w:tcPr>
          <w:p w:rsidR="00322452" w:rsidRDefault="00ED4974">
            <w:pPr>
              <w:spacing w:line="273" w:lineRule="auto"/>
              <w:rPr>
                <w:sz w:val="28"/>
                <w:szCs w:val="28"/>
              </w:rPr>
            </w:pPr>
            <w:r>
              <w:rPr>
                <w:sz w:val="28"/>
                <w:szCs w:val="28"/>
              </w:rPr>
              <w:t>_______________________</w:t>
            </w:r>
          </w:p>
          <w:p w:rsidR="00322452" w:rsidRDefault="00ED4974">
            <w:pPr>
              <w:spacing w:line="273" w:lineRule="auto"/>
              <w:jc w:val="center"/>
              <w:rPr>
                <w:sz w:val="28"/>
                <w:szCs w:val="28"/>
              </w:rPr>
            </w:pPr>
            <w:r>
              <w:rPr>
                <w:sz w:val="28"/>
                <w:szCs w:val="28"/>
              </w:rPr>
              <w:t>(подпись)</w:t>
            </w:r>
          </w:p>
        </w:tc>
        <w:tc>
          <w:tcPr>
            <w:tcW w:w="3885" w:type="dxa"/>
            <w:tcBorders>
              <w:top w:val="nil"/>
              <w:left w:val="nil"/>
              <w:bottom w:val="nil"/>
              <w:right w:val="nil"/>
            </w:tcBorders>
          </w:tcPr>
          <w:p w:rsidR="00322452" w:rsidRDefault="00ED4974">
            <w:pPr>
              <w:spacing w:line="273" w:lineRule="auto"/>
              <w:rPr>
                <w:sz w:val="28"/>
                <w:szCs w:val="28"/>
              </w:rPr>
            </w:pPr>
            <w:r>
              <w:rPr>
                <w:sz w:val="28"/>
                <w:szCs w:val="28"/>
              </w:rPr>
              <w:t>_____________________</w:t>
            </w:r>
          </w:p>
          <w:p w:rsidR="00322452" w:rsidRDefault="00ED4974">
            <w:pPr>
              <w:spacing w:line="273" w:lineRule="auto"/>
              <w:jc w:val="center"/>
              <w:rPr>
                <w:sz w:val="28"/>
                <w:szCs w:val="28"/>
              </w:rPr>
            </w:pPr>
            <w:r>
              <w:rPr>
                <w:sz w:val="28"/>
                <w:szCs w:val="28"/>
              </w:rPr>
              <w:t>(дата)</w:t>
            </w:r>
          </w:p>
        </w:tc>
      </w:tr>
    </w:tbl>
    <w:p w:rsidR="00322452" w:rsidRDefault="00ED4974">
      <w:pPr>
        <w:rPr>
          <w:rFonts w:hAnsi="Arial" w:cs="Arial"/>
          <w:sz w:val="28"/>
          <w:szCs w:val="28"/>
        </w:rPr>
      </w:pPr>
      <w:r>
        <w:rPr>
          <w:sz w:val="28"/>
          <w:szCs w:val="28"/>
        </w:rPr>
        <w:t xml:space="preserve"> </w:t>
      </w:r>
    </w:p>
    <w:p w:rsidR="00322452" w:rsidRDefault="00322452">
      <w:pPr>
        <w:pStyle w:val="a3"/>
        <w:tabs>
          <w:tab w:val="left" w:pos="4407"/>
          <w:tab w:val="left" w:pos="5252"/>
          <w:tab w:val="left" w:pos="8894"/>
        </w:tabs>
        <w:ind w:left="0"/>
        <w:jc w:val="both"/>
        <w:rPr>
          <w:sz w:val="28"/>
          <w:szCs w:val="28"/>
        </w:rPr>
      </w:pPr>
    </w:p>
    <w:p w:rsidR="00322452" w:rsidRDefault="00322452">
      <w:pPr>
        <w:pStyle w:val="a3"/>
        <w:tabs>
          <w:tab w:val="left" w:pos="4407"/>
          <w:tab w:val="left" w:pos="5252"/>
          <w:tab w:val="left" w:pos="8894"/>
        </w:tabs>
        <w:ind w:left="0"/>
        <w:jc w:val="both"/>
        <w:rPr>
          <w:sz w:val="28"/>
          <w:szCs w:val="28"/>
        </w:rPr>
      </w:pPr>
    </w:p>
    <w:p w:rsidR="00322452" w:rsidRDefault="00322452">
      <w:pPr>
        <w:pStyle w:val="a3"/>
        <w:tabs>
          <w:tab w:val="left" w:pos="4407"/>
          <w:tab w:val="left" w:pos="5252"/>
          <w:tab w:val="left" w:pos="8894"/>
        </w:tabs>
        <w:ind w:left="0"/>
        <w:jc w:val="both"/>
        <w:rPr>
          <w:sz w:val="28"/>
          <w:szCs w:val="28"/>
        </w:rPr>
      </w:pPr>
    </w:p>
    <w:p w:rsidR="00322452" w:rsidRDefault="00322452">
      <w:pPr>
        <w:pStyle w:val="a3"/>
        <w:tabs>
          <w:tab w:val="left" w:pos="4407"/>
          <w:tab w:val="left" w:pos="5252"/>
          <w:tab w:val="left" w:pos="8894"/>
        </w:tabs>
        <w:ind w:left="0"/>
        <w:jc w:val="both"/>
        <w:rPr>
          <w:sz w:val="28"/>
          <w:szCs w:val="28"/>
        </w:rPr>
      </w:pPr>
    </w:p>
    <w:p w:rsidR="00322452" w:rsidRDefault="00322452">
      <w:pPr>
        <w:pStyle w:val="a3"/>
        <w:tabs>
          <w:tab w:val="left" w:pos="4407"/>
          <w:tab w:val="left" w:pos="5252"/>
          <w:tab w:val="left" w:pos="8894"/>
        </w:tabs>
        <w:ind w:left="0"/>
        <w:jc w:val="both"/>
        <w:rPr>
          <w:sz w:val="28"/>
          <w:szCs w:val="28"/>
        </w:rPr>
      </w:pPr>
    </w:p>
    <w:p w:rsidR="00322452" w:rsidRDefault="00322452">
      <w:pPr>
        <w:pStyle w:val="a3"/>
        <w:tabs>
          <w:tab w:val="left" w:pos="4407"/>
          <w:tab w:val="left" w:pos="5252"/>
          <w:tab w:val="left" w:pos="8894"/>
        </w:tabs>
        <w:ind w:left="0"/>
        <w:jc w:val="both"/>
        <w:rPr>
          <w:sz w:val="28"/>
          <w:szCs w:val="28"/>
        </w:rPr>
      </w:pPr>
    </w:p>
    <w:p w:rsidR="00322452" w:rsidRDefault="00322452">
      <w:pPr>
        <w:pStyle w:val="a3"/>
        <w:tabs>
          <w:tab w:val="left" w:pos="4407"/>
          <w:tab w:val="left" w:pos="5252"/>
          <w:tab w:val="left" w:pos="8894"/>
        </w:tabs>
        <w:ind w:left="0"/>
        <w:jc w:val="both"/>
        <w:rPr>
          <w:sz w:val="28"/>
          <w:szCs w:val="28"/>
        </w:rPr>
      </w:pPr>
    </w:p>
    <w:p w:rsidR="00322452" w:rsidRDefault="00322452">
      <w:pPr>
        <w:pStyle w:val="a3"/>
        <w:tabs>
          <w:tab w:val="left" w:pos="4407"/>
          <w:tab w:val="left" w:pos="5252"/>
          <w:tab w:val="left" w:pos="8894"/>
        </w:tabs>
        <w:ind w:left="0"/>
        <w:jc w:val="both"/>
        <w:rPr>
          <w:sz w:val="28"/>
          <w:szCs w:val="28"/>
        </w:rPr>
      </w:pPr>
    </w:p>
    <w:p w:rsidR="00322452" w:rsidRDefault="00ED4974">
      <w:pPr>
        <w:spacing w:before="76" w:line="276" w:lineRule="auto"/>
        <w:ind w:right="175"/>
        <w:jc w:val="right"/>
        <w:rPr>
          <w:sz w:val="28"/>
          <w:szCs w:val="28"/>
        </w:rPr>
      </w:pPr>
      <w:r>
        <w:rPr>
          <w:sz w:val="28"/>
          <w:szCs w:val="28"/>
        </w:rPr>
        <w:lastRenderedPageBreak/>
        <w:t xml:space="preserve">Приложение № 8 </w:t>
      </w:r>
    </w:p>
    <w:p w:rsidR="00322452" w:rsidRDefault="00322452">
      <w:pPr>
        <w:pStyle w:val="a3"/>
        <w:tabs>
          <w:tab w:val="left" w:pos="4407"/>
          <w:tab w:val="left" w:pos="5252"/>
          <w:tab w:val="left" w:pos="8894"/>
        </w:tabs>
        <w:ind w:left="0"/>
        <w:jc w:val="both"/>
        <w:rPr>
          <w:sz w:val="28"/>
          <w:szCs w:val="28"/>
        </w:rPr>
      </w:pPr>
    </w:p>
    <w:p w:rsidR="00322452" w:rsidRDefault="00322452">
      <w:pPr>
        <w:pStyle w:val="a3"/>
        <w:tabs>
          <w:tab w:val="left" w:pos="4407"/>
          <w:tab w:val="left" w:pos="5252"/>
          <w:tab w:val="left" w:pos="8894"/>
        </w:tabs>
        <w:ind w:left="0"/>
        <w:jc w:val="both"/>
        <w:rPr>
          <w:sz w:val="28"/>
          <w:szCs w:val="28"/>
        </w:rPr>
      </w:pPr>
    </w:p>
    <w:p w:rsidR="00322452" w:rsidRDefault="00ED4974">
      <w:pPr>
        <w:jc w:val="center"/>
        <w:rPr>
          <w:b/>
          <w:sz w:val="28"/>
          <w:szCs w:val="28"/>
          <w:lang w:eastAsia="ru-RU"/>
        </w:rPr>
      </w:pPr>
      <w:r>
        <w:rPr>
          <w:b/>
          <w:sz w:val="28"/>
          <w:szCs w:val="28"/>
        </w:rPr>
        <w:t>Согласие законного представителя иностранного гражданина или лица без гражданства для прохождения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w:t>
      </w:r>
    </w:p>
    <w:p w:rsidR="00322452" w:rsidRDefault="00ED4974">
      <w:pPr>
        <w:jc w:val="center"/>
        <w:rPr>
          <w:b/>
          <w:sz w:val="28"/>
          <w:szCs w:val="28"/>
        </w:rPr>
      </w:pPr>
      <w:r>
        <w:rPr>
          <w:b/>
          <w:sz w:val="28"/>
          <w:szCs w:val="28"/>
        </w:rPr>
        <w:t xml:space="preserve"> </w:t>
      </w:r>
    </w:p>
    <w:p w:rsidR="00322452" w:rsidRDefault="00ED4974">
      <w:pPr>
        <w:jc w:val="center"/>
        <w:rPr>
          <w:b/>
          <w:sz w:val="28"/>
          <w:szCs w:val="28"/>
        </w:rPr>
      </w:pPr>
      <w:r>
        <w:rPr>
          <w:b/>
          <w:sz w:val="28"/>
          <w:szCs w:val="28"/>
        </w:rPr>
        <w:t xml:space="preserve"> </w:t>
      </w:r>
    </w:p>
    <w:p w:rsidR="00322452" w:rsidRDefault="00ED4974">
      <w:pPr>
        <w:rPr>
          <w:b/>
          <w:sz w:val="28"/>
          <w:szCs w:val="28"/>
        </w:rPr>
      </w:pPr>
      <w:r>
        <w:rPr>
          <w:b/>
          <w:sz w:val="28"/>
          <w:szCs w:val="28"/>
        </w:rPr>
        <w:t xml:space="preserve"> </w:t>
      </w:r>
    </w:p>
    <w:p w:rsidR="00322452" w:rsidRDefault="00ED4974">
      <w:pPr>
        <w:spacing w:line="273" w:lineRule="auto"/>
        <w:rPr>
          <w:b/>
          <w:sz w:val="28"/>
          <w:szCs w:val="28"/>
        </w:rPr>
      </w:pPr>
      <w:r>
        <w:rPr>
          <w:b/>
          <w:sz w:val="28"/>
          <w:szCs w:val="28"/>
        </w:rPr>
        <w:tab/>
      </w:r>
      <w:r>
        <w:rPr>
          <w:sz w:val="28"/>
          <w:szCs w:val="28"/>
        </w:rPr>
        <w:t>Я _________</w:t>
      </w:r>
      <w:r>
        <w:rPr>
          <w:b/>
          <w:sz w:val="28"/>
          <w:szCs w:val="28"/>
        </w:rPr>
        <w:t>__________________________________________________</w:t>
      </w:r>
    </w:p>
    <w:p w:rsidR="00322452" w:rsidRDefault="00ED4974">
      <w:pPr>
        <w:spacing w:line="273" w:lineRule="auto"/>
        <w:jc w:val="center"/>
        <w:rPr>
          <w:sz w:val="28"/>
          <w:szCs w:val="28"/>
        </w:rPr>
      </w:pPr>
      <w:r>
        <w:rPr>
          <w:sz w:val="28"/>
          <w:szCs w:val="28"/>
        </w:rPr>
        <w:t>(ФИО законного представителя несовершеннолетнего)</w:t>
      </w:r>
    </w:p>
    <w:p w:rsidR="00322452" w:rsidRDefault="00ED4974">
      <w:pPr>
        <w:spacing w:line="273" w:lineRule="auto"/>
        <w:rPr>
          <w:sz w:val="28"/>
          <w:szCs w:val="28"/>
        </w:rPr>
      </w:pPr>
      <w:r>
        <w:rPr>
          <w:sz w:val="28"/>
          <w:szCs w:val="28"/>
        </w:rPr>
        <w:t xml:space="preserve"> </w:t>
      </w:r>
    </w:p>
    <w:p w:rsidR="00322452" w:rsidRDefault="00ED4974">
      <w:pPr>
        <w:spacing w:line="273" w:lineRule="auto"/>
        <w:rPr>
          <w:sz w:val="28"/>
          <w:szCs w:val="28"/>
        </w:rPr>
      </w:pPr>
      <w:r>
        <w:rPr>
          <w:sz w:val="28"/>
          <w:szCs w:val="28"/>
        </w:rPr>
        <w:t>родитель несовершеннолетнего______________________________________________________</w:t>
      </w:r>
    </w:p>
    <w:p w:rsidR="00322452" w:rsidRDefault="00ED4974">
      <w:pPr>
        <w:pStyle w:val="10"/>
        <w:rPr>
          <w:sz w:val="28"/>
          <w:szCs w:val="28"/>
        </w:rPr>
      </w:pPr>
      <w:r>
        <w:rPr>
          <w:sz w:val="28"/>
          <w:szCs w:val="28"/>
        </w:rPr>
        <w:t>___________________  __________________ года рождения, поступающего в МБОУ «Школа № 18» в __________ класс для получения начального общего, основного общего и среднего общего образования (нужное подчеркнуть), в соответствии со ст. 67 и 78 Федерального закона "Об образовании в Российской Федерации" от 29 декабря 2012 г. N 273-ФЗ ( в ред. Федерального закона от 28 декабря 2024 г. N 544-ФЗ), Порядком приёма на обучение по образовательным программам начального общего, основного общего и среднего общего образования, утверждённого приказом Министерства просвещения Российской Федерации от 2 сентября 2020 г. N 458 (в ред. приказа Министерства просвещения Российской Федерации от 04.03.2025 г. « 171, даю своё согласие для прохождения моим ребёнком __________________________________________________________________</w:t>
      </w:r>
    </w:p>
    <w:p w:rsidR="00322452" w:rsidRDefault="00ED4974">
      <w:pPr>
        <w:pStyle w:val="10"/>
        <w:jc w:val="center"/>
        <w:rPr>
          <w:sz w:val="28"/>
          <w:szCs w:val="28"/>
        </w:rPr>
      </w:pPr>
      <w:r>
        <w:rPr>
          <w:sz w:val="28"/>
          <w:szCs w:val="28"/>
        </w:rPr>
        <w:t>ФИО ребёнка</w:t>
      </w:r>
    </w:p>
    <w:p w:rsidR="00322452" w:rsidRDefault="00ED4974">
      <w:pPr>
        <w:pStyle w:val="10"/>
        <w:rPr>
          <w:sz w:val="28"/>
          <w:szCs w:val="28"/>
        </w:rPr>
      </w:pPr>
      <w:r>
        <w:rPr>
          <w:sz w:val="28"/>
          <w:szCs w:val="28"/>
        </w:rPr>
        <w:t xml:space="preserve">_______________________________ года рождения, тестирования на знание русского языка, достаточное для освоения образовательных программ </w:t>
      </w:r>
    </w:p>
    <w:p w:rsidR="00322452" w:rsidRDefault="00ED4974">
      <w:pPr>
        <w:pStyle w:val="10"/>
        <w:rPr>
          <w:sz w:val="28"/>
          <w:szCs w:val="28"/>
        </w:rPr>
      </w:pPr>
      <w:r>
        <w:rPr>
          <w:sz w:val="28"/>
          <w:szCs w:val="28"/>
        </w:rPr>
        <w:t>начального общего, основного общего и среднего общего образования.</w:t>
      </w:r>
    </w:p>
    <w:p w:rsidR="00322452" w:rsidRDefault="00ED4974">
      <w:pPr>
        <w:pStyle w:val="10"/>
        <w:jc w:val="center"/>
        <w:rPr>
          <w:sz w:val="28"/>
          <w:szCs w:val="28"/>
        </w:rPr>
      </w:pPr>
      <w:r>
        <w:rPr>
          <w:sz w:val="28"/>
          <w:szCs w:val="28"/>
        </w:rPr>
        <w:t>нужное подчеркнуть</w:t>
      </w:r>
    </w:p>
    <w:p w:rsidR="00322452" w:rsidRDefault="00ED4974">
      <w:pPr>
        <w:spacing w:line="273" w:lineRule="auto"/>
        <w:rPr>
          <w:sz w:val="28"/>
          <w:szCs w:val="28"/>
        </w:rPr>
      </w:pPr>
      <w:r>
        <w:rPr>
          <w:sz w:val="28"/>
          <w:szCs w:val="28"/>
        </w:rPr>
        <w:t xml:space="preserve"> </w:t>
      </w:r>
    </w:p>
    <w:p w:rsidR="00322452" w:rsidRDefault="00ED4974">
      <w:pPr>
        <w:spacing w:line="273" w:lineRule="auto"/>
        <w:rPr>
          <w:sz w:val="28"/>
          <w:szCs w:val="28"/>
        </w:rPr>
      </w:pPr>
      <w:r>
        <w:rPr>
          <w:sz w:val="28"/>
          <w:szCs w:val="28"/>
        </w:rPr>
        <w:t xml:space="preserve"> </w:t>
      </w:r>
    </w:p>
    <w:p w:rsidR="00322452" w:rsidRDefault="00ED4974">
      <w:pPr>
        <w:spacing w:line="273" w:lineRule="auto"/>
        <w:rPr>
          <w:sz w:val="28"/>
          <w:szCs w:val="28"/>
        </w:rPr>
      </w:pPr>
      <w:r>
        <w:rPr>
          <w:sz w:val="28"/>
          <w:szCs w:val="28"/>
        </w:rPr>
        <w:t xml:space="preserve"> </w:t>
      </w:r>
    </w:p>
    <w:tbl>
      <w:tblPr>
        <w:tblStyle w:val="a6"/>
        <w:tblW w:w="0" w:type="auto"/>
        <w:tblCellMar>
          <w:top w:w="15" w:type="dxa"/>
          <w:left w:w="15" w:type="dxa"/>
          <w:bottom w:w="15" w:type="dxa"/>
          <w:right w:w="15" w:type="dxa"/>
        </w:tblCellMar>
        <w:tblLook w:val="04A0" w:firstRow="1" w:lastRow="0" w:firstColumn="1" w:lastColumn="0" w:noHBand="0" w:noVBand="1"/>
      </w:tblPr>
      <w:tblGrid>
        <w:gridCol w:w="3674"/>
        <w:gridCol w:w="3263"/>
        <w:gridCol w:w="2988"/>
      </w:tblGrid>
      <w:tr w:rsidR="00322452">
        <w:tc>
          <w:tcPr>
            <w:tcW w:w="3885" w:type="dxa"/>
            <w:tcBorders>
              <w:top w:val="nil"/>
              <w:left w:val="nil"/>
              <w:bottom w:val="nil"/>
              <w:right w:val="nil"/>
            </w:tcBorders>
          </w:tcPr>
          <w:p w:rsidR="00322452" w:rsidRDefault="00ED4974">
            <w:pPr>
              <w:spacing w:line="273" w:lineRule="auto"/>
              <w:rPr>
                <w:sz w:val="28"/>
                <w:szCs w:val="28"/>
              </w:rPr>
            </w:pPr>
            <w:r>
              <w:rPr>
                <w:sz w:val="28"/>
                <w:szCs w:val="28"/>
              </w:rPr>
              <w:t>__________________________</w:t>
            </w:r>
          </w:p>
          <w:p w:rsidR="00322452" w:rsidRDefault="00ED4974">
            <w:pPr>
              <w:spacing w:line="273" w:lineRule="auto"/>
              <w:jc w:val="center"/>
              <w:rPr>
                <w:sz w:val="28"/>
                <w:szCs w:val="28"/>
              </w:rPr>
            </w:pPr>
            <w:r>
              <w:rPr>
                <w:sz w:val="28"/>
                <w:szCs w:val="28"/>
              </w:rPr>
              <w:t>(ФИО)</w:t>
            </w:r>
          </w:p>
        </w:tc>
        <w:tc>
          <w:tcPr>
            <w:tcW w:w="3885" w:type="dxa"/>
            <w:tcBorders>
              <w:top w:val="nil"/>
              <w:left w:val="nil"/>
              <w:bottom w:val="nil"/>
              <w:right w:val="nil"/>
            </w:tcBorders>
          </w:tcPr>
          <w:p w:rsidR="00322452" w:rsidRDefault="00ED4974">
            <w:pPr>
              <w:spacing w:line="273" w:lineRule="auto"/>
              <w:rPr>
                <w:sz w:val="28"/>
                <w:szCs w:val="28"/>
              </w:rPr>
            </w:pPr>
            <w:r>
              <w:rPr>
                <w:sz w:val="28"/>
                <w:szCs w:val="28"/>
              </w:rPr>
              <w:t>_______________________</w:t>
            </w:r>
          </w:p>
          <w:p w:rsidR="00322452" w:rsidRDefault="00ED4974">
            <w:pPr>
              <w:spacing w:line="273" w:lineRule="auto"/>
              <w:jc w:val="center"/>
              <w:rPr>
                <w:sz w:val="28"/>
                <w:szCs w:val="28"/>
              </w:rPr>
            </w:pPr>
            <w:r>
              <w:rPr>
                <w:sz w:val="28"/>
                <w:szCs w:val="28"/>
              </w:rPr>
              <w:t>(подпись)</w:t>
            </w:r>
          </w:p>
        </w:tc>
        <w:tc>
          <w:tcPr>
            <w:tcW w:w="3885" w:type="dxa"/>
            <w:tcBorders>
              <w:top w:val="nil"/>
              <w:left w:val="nil"/>
              <w:bottom w:val="nil"/>
              <w:right w:val="nil"/>
            </w:tcBorders>
          </w:tcPr>
          <w:p w:rsidR="00322452" w:rsidRDefault="00ED4974">
            <w:pPr>
              <w:spacing w:line="273" w:lineRule="auto"/>
              <w:rPr>
                <w:sz w:val="28"/>
                <w:szCs w:val="28"/>
              </w:rPr>
            </w:pPr>
            <w:r>
              <w:rPr>
                <w:sz w:val="28"/>
                <w:szCs w:val="28"/>
              </w:rPr>
              <w:t>_____________________</w:t>
            </w:r>
          </w:p>
          <w:p w:rsidR="00322452" w:rsidRDefault="00ED4974">
            <w:pPr>
              <w:spacing w:line="273" w:lineRule="auto"/>
              <w:jc w:val="center"/>
              <w:rPr>
                <w:sz w:val="28"/>
                <w:szCs w:val="28"/>
              </w:rPr>
            </w:pPr>
            <w:r>
              <w:rPr>
                <w:sz w:val="28"/>
                <w:szCs w:val="28"/>
              </w:rPr>
              <w:t>(дата)</w:t>
            </w:r>
          </w:p>
        </w:tc>
      </w:tr>
    </w:tbl>
    <w:p w:rsidR="00322452" w:rsidRDefault="00ED4974">
      <w:pPr>
        <w:spacing w:line="273" w:lineRule="auto"/>
        <w:rPr>
          <w:sz w:val="28"/>
          <w:szCs w:val="28"/>
        </w:rPr>
      </w:pPr>
      <w:r>
        <w:rPr>
          <w:sz w:val="28"/>
          <w:szCs w:val="28"/>
        </w:rPr>
        <w:t xml:space="preserve"> </w:t>
      </w:r>
    </w:p>
    <w:p w:rsidR="00322452" w:rsidRDefault="00ED4974">
      <w:pPr>
        <w:spacing w:line="273" w:lineRule="auto"/>
        <w:rPr>
          <w:sz w:val="28"/>
          <w:szCs w:val="28"/>
        </w:rPr>
      </w:pPr>
      <w:r>
        <w:rPr>
          <w:sz w:val="28"/>
          <w:szCs w:val="28"/>
        </w:rPr>
        <w:t xml:space="preserve"> </w:t>
      </w:r>
    </w:p>
    <w:p w:rsidR="00322452" w:rsidRDefault="00ED4974">
      <w:pPr>
        <w:spacing w:line="273" w:lineRule="auto"/>
        <w:rPr>
          <w:sz w:val="28"/>
          <w:szCs w:val="28"/>
        </w:rPr>
      </w:pPr>
      <w:r>
        <w:rPr>
          <w:sz w:val="28"/>
          <w:szCs w:val="28"/>
        </w:rPr>
        <w:t xml:space="preserve">                 </w:t>
      </w:r>
    </w:p>
    <w:p w:rsidR="00322452" w:rsidRDefault="00ED4974">
      <w:pPr>
        <w:jc w:val="center"/>
        <w:rPr>
          <w:b/>
          <w:sz w:val="28"/>
          <w:szCs w:val="28"/>
        </w:rPr>
      </w:pPr>
      <w:r>
        <w:rPr>
          <w:b/>
          <w:sz w:val="28"/>
          <w:szCs w:val="28"/>
        </w:rPr>
        <w:t xml:space="preserve"> </w:t>
      </w:r>
    </w:p>
    <w:p w:rsidR="00322452" w:rsidRDefault="00ED4974">
      <w:pPr>
        <w:rPr>
          <w:rFonts w:hAnsi="Arial" w:cs="Arial"/>
          <w:sz w:val="28"/>
          <w:szCs w:val="28"/>
        </w:rPr>
      </w:pPr>
      <w:r>
        <w:rPr>
          <w:sz w:val="28"/>
          <w:szCs w:val="28"/>
        </w:rPr>
        <w:t xml:space="preserve"> </w:t>
      </w:r>
    </w:p>
    <w:p w:rsidR="00322452" w:rsidRDefault="00ED4974">
      <w:pPr>
        <w:spacing w:before="76" w:line="276" w:lineRule="auto"/>
        <w:ind w:right="175"/>
        <w:jc w:val="right"/>
        <w:rPr>
          <w:sz w:val="28"/>
          <w:szCs w:val="28"/>
        </w:rPr>
      </w:pPr>
      <w:r>
        <w:rPr>
          <w:sz w:val="28"/>
          <w:szCs w:val="28"/>
        </w:rPr>
        <w:lastRenderedPageBreak/>
        <w:t xml:space="preserve"> Приложение № 9 </w:t>
      </w:r>
    </w:p>
    <w:p w:rsidR="00322452" w:rsidRDefault="00322452">
      <w:pPr>
        <w:rPr>
          <w:sz w:val="28"/>
          <w:szCs w:val="28"/>
        </w:rPr>
      </w:pPr>
    </w:p>
    <w:p w:rsidR="00322452" w:rsidRDefault="00ED4974">
      <w:pPr>
        <w:rPr>
          <w:sz w:val="28"/>
          <w:szCs w:val="28"/>
          <w:lang w:eastAsia="ru-RU"/>
        </w:rPr>
      </w:pPr>
      <w:r>
        <w:rPr>
          <w:sz w:val="28"/>
          <w:szCs w:val="28"/>
        </w:rPr>
        <w:t>На фирменном бланке образовательного учреждения</w:t>
      </w:r>
    </w:p>
    <w:p w:rsidR="00322452" w:rsidRDefault="00ED4974">
      <w:pPr>
        <w:rPr>
          <w:sz w:val="28"/>
          <w:szCs w:val="28"/>
        </w:rPr>
      </w:pPr>
      <w:r>
        <w:rPr>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762"/>
        <w:gridCol w:w="5163"/>
      </w:tblGrid>
      <w:tr w:rsidR="00322452">
        <w:tc>
          <w:tcPr>
            <w:tcW w:w="6120" w:type="dxa"/>
            <w:tcBorders>
              <w:top w:val="nil"/>
              <w:left w:val="nil"/>
              <w:bottom w:val="nil"/>
              <w:right w:val="nil"/>
            </w:tcBorders>
          </w:tcPr>
          <w:p w:rsidR="00322452" w:rsidRDefault="00322452">
            <w:pPr>
              <w:spacing w:line="256" w:lineRule="auto"/>
              <w:rPr>
                <w:bCs/>
                <w:sz w:val="28"/>
                <w:szCs w:val="28"/>
              </w:rPr>
            </w:pPr>
            <w:bookmarkStart w:id="1" w:name="OLE_LINK4"/>
            <w:bookmarkEnd w:id="1"/>
          </w:p>
        </w:tc>
        <w:tc>
          <w:tcPr>
            <w:tcW w:w="6135" w:type="dxa"/>
            <w:tcBorders>
              <w:top w:val="nil"/>
              <w:left w:val="nil"/>
              <w:bottom w:val="nil"/>
              <w:right w:val="nil"/>
            </w:tcBorders>
          </w:tcPr>
          <w:p w:rsidR="00322452" w:rsidRDefault="00322452">
            <w:pPr>
              <w:tabs>
                <w:tab w:val="left" w:pos="195"/>
                <w:tab w:val="left" w:pos="31680"/>
              </w:tabs>
              <w:rPr>
                <w:b/>
                <w:sz w:val="28"/>
                <w:szCs w:val="28"/>
              </w:rPr>
            </w:pPr>
          </w:p>
          <w:p w:rsidR="00322452" w:rsidRDefault="00ED4974">
            <w:pPr>
              <w:tabs>
                <w:tab w:val="left" w:pos="195"/>
                <w:tab w:val="left" w:pos="31680"/>
              </w:tabs>
              <w:rPr>
                <w:b/>
                <w:sz w:val="28"/>
                <w:szCs w:val="28"/>
              </w:rPr>
            </w:pPr>
            <w:r>
              <w:rPr>
                <w:b/>
                <w:sz w:val="28"/>
                <w:szCs w:val="28"/>
              </w:rPr>
              <w:t>Директору МБОУ «Школа № 18»</w:t>
            </w:r>
          </w:p>
          <w:p w:rsidR="00322452" w:rsidRDefault="00ED4974">
            <w:pPr>
              <w:tabs>
                <w:tab w:val="left" w:pos="195"/>
                <w:tab w:val="left" w:pos="31680"/>
              </w:tabs>
              <w:rPr>
                <w:b/>
                <w:sz w:val="28"/>
                <w:szCs w:val="28"/>
              </w:rPr>
            </w:pPr>
            <w:r>
              <w:rPr>
                <w:b/>
                <w:sz w:val="28"/>
                <w:szCs w:val="28"/>
              </w:rPr>
              <w:t>Стрижаковой Т.Ю.</w:t>
            </w:r>
          </w:p>
        </w:tc>
      </w:tr>
    </w:tbl>
    <w:p w:rsidR="00322452" w:rsidRDefault="00ED4974">
      <w:pPr>
        <w:tabs>
          <w:tab w:val="left" w:pos="195"/>
          <w:tab w:val="left" w:pos="31680"/>
        </w:tabs>
        <w:jc w:val="center"/>
        <w:rPr>
          <w:sz w:val="28"/>
          <w:szCs w:val="28"/>
        </w:rPr>
      </w:pPr>
      <w:r>
        <w:rPr>
          <w:sz w:val="28"/>
          <w:szCs w:val="28"/>
        </w:rPr>
        <w:t xml:space="preserve"> </w:t>
      </w:r>
    </w:p>
    <w:p w:rsidR="00322452" w:rsidRDefault="00ED4974">
      <w:pPr>
        <w:rPr>
          <w:sz w:val="28"/>
          <w:szCs w:val="28"/>
        </w:rPr>
      </w:pPr>
      <w:r>
        <w:rPr>
          <w:sz w:val="28"/>
          <w:szCs w:val="28"/>
        </w:rPr>
        <w:t xml:space="preserve">   </w:t>
      </w:r>
    </w:p>
    <w:p w:rsidR="00322452" w:rsidRDefault="00ED4974">
      <w:pPr>
        <w:jc w:val="center"/>
        <w:rPr>
          <w:b/>
          <w:bCs/>
          <w:sz w:val="28"/>
          <w:szCs w:val="28"/>
        </w:rPr>
      </w:pPr>
      <w:r>
        <w:rPr>
          <w:sz w:val="28"/>
          <w:szCs w:val="28"/>
        </w:rPr>
        <w:t xml:space="preserve">  </w:t>
      </w:r>
      <w:r>
        <w:rPr>
          <w:b/>
          <w:bCs/>
          <w:sz w:val="28"/>
          <w:szCs w:val="28"/>
        </w:rPr>
        <w:t>НАПРАВЛЕНИЕ</w:t>
      </w:r>
    </w:p>
    <w:p w:rsidR="00322452" w:rsidRDefault="00ED4974">
      <w:pPr>
        <w:jc w:val="center"/>
        <w:rPr>
          <w:b/>
          <w:sz w:val="28"/>
          <w:szCs w:val="28"/>
        </w:rPr>
      </w:pPr>
      <w:r>
        <w:rPr>
          <w:b/>
          <w:sz w:val="28"/>
          <w:szCs w:val="28"/>
        </w:rPr>
        <w:t>иностранного гражданина или лица без гражданства на прохождение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w:t>
      </w:r>
    </w:p>
    <w:p w:rsidR="00322452" w:rsidRDefault="00ED4974">
      <w:pPr>
        <w:jc w:val="center"/>
        <w:rPr>
          <w:b/>
          <w:sz w:val="28"/>
          <w:szCs w:val="28"/>
        </w:rPr>
      </w:pPr>
      <w:r>
        <w:rPr>
          <w:b/>
          <w:sz w:val="28"/>
          <w:szCs w:val="28"/>
        </w:rPr>
        <w:t xml:space="preserve"> </w:t>
      </w:r>
    </w:p>
    <w:p w:rsidR="00322452" w:rsidRDefault="00ED4974">
      <w:pPr>
        <w:jc w:val="both"/>
        <w:rPr>
          <w:sz w:val="28"/>
          <w:szCs w:val="28"/>
        </w:rPr>
      </w:pPr>
      <w:r>
        <w:rPr>
          <w:rFonts w:eastAsia="Calibri"/>
          <w:sz w:val="28"/>
          <w:szCs w:val="28"/>
        </w:rPr>
        <w:t xml:space="preserve">муниципальное бюджетное общеобразовательное учреждение города </w:t>
      </w:r>
      <w:proofErr w:type="spellStart"/>
      <w:r>
        <w:rPr>
          <w:rFonts w:eastAsia="Calibri"/>
          <w:sz w:val="28"/>
          <w:szCs w:val="28"/>
        </w:rPr>
        <w:t>Ростова</w:t>
      </w:r>
      <w:proofErr w:type="spellEnd"/>
      <w:r>
        <w:rPr>
          <w:rFonts w:eastAsia="Calibri"/>
          <w:sz w:val="28"/>
          <w:szCs w:val="28"/>
        </w:rPr>
        <w:t xml:space="preserve">-на-Дону «Школа № 18 имени комиссара Ростовского стрелкового полка Народного ополчения 56-армии </w:t>
      </w:r>
      <w:proofErr w:type="spellStart"/>
      <w:r>
        <w:rPr>
          <w:rFonts w:eastAsia="Calibri"/>
          <w:sz w:val="28"/>
          <w:szCs w:val="28"/>
        </w:rPr>
        <w:t>Штахановского</w:t>
      </w:r>
      <w:proofErr w:type="spellEnd"/>
      <w:r>
        <w:rPr>
          <w:rFonts w:eastAsia="Calibri"/>
          <w:sz w:val="28"/>
          <w:szCs w:val="28"/>
        </w:rPr>
        <w:t xml:space="preserve"> П.А.»</w:t>
      </w:r>
      <w:r>
        <w:rPr>
          <w:sz w:val="28"/>
          <w:szCs w:val="28"/>
        </w:rPr>
        <w:t xml:space="preserve"> на основании ст. 67 и 78 Федерального закона "Об образовании в Российской Федерации" от 29 декабря 2012 г. N 273-ФЗ ( в ред. Федерального закона от 28 декабря 2024 г. N 544-ФЗ), Порядка приема на обучение по образовательным программам начального общего, основного общего и среднего общего образования, утверждённого приказом Министерства просвещения Российской Федерации от 2 сентября 2020 г. N 458 (в ред. приказа Министерства просвещения Российской Федерации от 04.03.2025 г. №171, направляет </w:t>
      </w:r>
    </w:p>
    <w:p w:rsidR="00322452" w:rsidRDefault="00ED4974">
      <w:pPr>
        <w:rPr>
          <w:sz w:val="28"/>
          <w:szCs w:val="28"/>
        </w:rPr>
      </w:pPr>
      <w:r>
        <w:rPr>
          <w:sz w:val="28"/>
          <w:szCs w:val="28"/>
        </w:rPr>
        <w:t>______________________________________________________________________</w:t>
      </w:r>
    </w:p>
    <w:p w:rsidR="00322452" w:rsidRDefault="00ED4974">
      <w:pPr>
        <w:jc w:val="center"/>
        <w:rPr>
          <w:sz w:val="28"/>
          <w:szCs w:val="28"/>
        </w:rPr>
      </w:pPr>
      <w:r>
        <w:rPr>
          <w:sz w:val="28"/>
          <w:szCs w:val="28"/>
        </w:rPr>
        <w:t>ФИО ребёнка</w:t>
      </w:r>
    </w:p>
    <w:p w:rsidR="00D55E36" w:rsidRDefault="00ED4974">
      <w:pPr>
        <w:rPr>
          <w:sz w:val="28"/>
          <w:szCs w:val="28"/>
        </w:rPr>
      </w:pPr>
      <w:r>
        <w:rPr>
          <w:sz w:val="28"/>
          <w:szCs w:val="28"/>
        </w:rPr>
        <w:t>______________________ года рождения на прохождение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w:t>
      </w:r>
      <w:r w:rsidR="00743554">
        <w:rPr>
          <w:sz w:val="28"/>
          <w:szCs w:val="28"/>
        </w:rPr>
        <w:t xml:space="preserve"> </w:t>
      </w:r>
    </w:p>
    <w:p w:rsidR="00D55E36" w:rsidRDefault="00D55E36" w:rsidP="00D55E36">
      <w:pPr>
        <w:rPr>
          <w:sz w:val="28"/>
          <w:szCs w:val="28"/>
        </w:rPr>
      </w:pPr>
      <w:r>
        <w:rPr>
          <w:sz w:val="28"/>
          <w:szCs w:val="28"/>
        </w:rPr>
        <w:t xml:space="preserve">                                        нужное подчеркнуть</w:t>
      </w:r>
    </w:p>
    <w:p w:rsidR="00D55E36" w:rsidRDefault="00D55E36">
      <w:pPr>
        <w:rPr>
          <w:sz w:val="28"/>
          <w:szCs w:val="28"/>
        </w:rPr>
      </w:pPr>
    </w:p>
    <w:p w:rsidR="00322452" w:rsidRDefault="00743554">
      <w:pPr>
        <w:rPr>
          <w:sz w:val="28"/>
          <w:szCs w:val="28"/>
        </w:rPr>
      </w:pPr>
      <w:r>
        <w:rPr>
          <w:sz w:val="28"/>
          <w:szCs w:val="28"/>
        </w:rPr>
        <w:t xml:space="preserve">для организации </w:t>
      </w:r>
      <w:r w:rsidR="00D55E36">
        <w:rPr>
          <w:sz w:val="28"/>
          <w:szCs w:val="28"/>
        </w:rPr>
        <w:t>приёма в</w:t>
      </w:r>
      <w:r>
        <w:rPr>
          <w:sz w:val="28"/>
          <w:szCs w:val="28"/>
        </w:rPr>
        <w:t xml:space="preserve"> _______ класс</w:t>
      </w:r>
      <w:r w:rsidR="00ED4974">
        <w:rPr>
          <w:sz w:val="28"/>
          <w:szCs w:val="28"/>
        </w:rPr>
        <w:t>.</w:t>
      </w:r>
    </w:p>
    <w:p w:rsidR="00322452" w:rsidRDefault="00ED4974">
      <w:pPr>
        <w:rPr>
          <w:sz w:val="28"/>
          <w:szCs w:val="28"/>
        </w:rPr>
      </w:pPr>
      <w:r>
        <w:rPr>
          <w:sz w:val="28"/>
          <w:szCs w:val="28"/>
        </w:rPr>
        <w:t xml:space="preserve">                                         </w:t>
      </w:r>
    </w:p>
    <w:p w:rsidR="00322452" w:rsidRDefault="00ED4974">
      <w:pPr>
        <w:rPr>
          <w:sz w:val="28"/>
          <w:szCs w:val="28"/>
        </w:rPr>
      </w:pPr>
      <w:r>
        <w:rPr>
          <w:sz w:val="28"/>
          <w:szCs w:val="28"/>
        </w:rPr>
        <w:t xml:space="preserve"> </w:t>
      </w:r>
    </w:p>
    <w:p w:rsidR="00322452" w:rsidRDefault="00ED4974">
      <w:pPr>
        <w:rPr>
          <w:sz w:val="28"/>
          <w:szCs w:val="28"/>
        </w:rPr>
      </w:pPr>
      <w:r>
        <w:rPr>
          <w:sz w:val="28"/>
          <w:szCs w:val="28"/>
        </w:rPr>
        <w:tab/>
      </w:r>
    </w:p>
    <w:tbl>
      <w:tblPr>
        <w:tblW w:w="0" w:type="auto"/>
        <w:tblCellMar>
          <w:top w:w="15" w:type="dxa"/>
          <w:left w:w="15" w:type="dxa"/>
          <w:bottom w:w="15" w:type="dxa"/>
          <w:right w:w="15" w:type="dxa"/>
        </w:tblCellMar>
        <w:tblLook w:val="04A0" w:firstRow="1" w:lastRow="0" w:firstColumn="1" w:lastColumn="0" w:noHBand="0" w:noVBand="1"/>
      </w:tblPr>
      <w:tblGrid>
        <w:gridCol w:w="3543"/>
        <w:gridCol w:w="3257"/>
        <w:gridCol w:w="3125"/>
      </w:tblGrid>
      <w:tr w:rsidR="00322452">
        <w:tc>
          <w:tcPr>
            <w:tcW w:w="4335" w:type="dxa"/>
            <w:tcBorders>
              <w:top w:val="nil"/>
              <w:left w:val="nil"/>
              <w:bottom w:val="nil"/>
              <w:right w:val="nil"/>
            </w:tcBorders>
          </w:tcPr>
          <w:p w:rsidR="00322452" w:rsidRDefault="00ED4974">
            <w:pPr>
              <w:jc w:val="both"/>
              <w:rPr>
                <w:sz w:val="28"/>
                <w:szCs w:val="28"/>
              </w:rPr>
            </w:pPr>
            <w:r>
              <w:rPr>
                <w:sz w:val="28"/>
                <w:szCs w:val="28"/>
              </w:rPr>
              <w:t xml:space="preserve">Директор      </w:t>
            </w:r>
          </w:p>
        </w:tc>
        <w:tc>
          <w:tcPr>
            <w:tcW w:w="4335" w:type="dxa"/>
            <w:tcBorders>
              <w:top w:val="nil"/>
              <w:left w:val="nil"/>
              <w:bottom w:val="nil"/>
              <w:right w:val="nil"/>
            </w:tcBorders>
          </w:tcPr>
          <w:p w:rsidR="00322452" w:rsidRDefault="00322452">
            <w:pPr>
              <w:jc w:val="both"/>
              <w:rPr>
                <w:sz w:val="28"/>
                <w:szCs w:val="28"/>
              </w:rPr>
            </w:pPr>
          </w:p>
        </w:tc>
        <w:tc>
          <w:tcPr>
            <w:tcW w:w="3675" w:type="dxa"/>
            <w:tcBorders>
              <w:top w:val="nil"/>
              <w:left w:val="nil"/>
              <w:bottom w:val="nil"/>
              <w:right w:val="nil"/>
            </w:tcBorders>
          </w:tcPr>
          <w:p w:rsidR="00322452" w:rsidRDefault="00ED4974">
            <w:pPr>
              <w:jc w:val="both"/>
              <w:rPr>
                <w:sz w:val="28"/>
                <w:szCs w:val="28"/>
              </w:rPr>
            </w:pPr>
            <w:r>
              <w:rPr>
                <w:sz w:val="28"/>
                <w:szCs w:val="28"/>
              </w:rPr>
              <w:t xml:space="preserve">        Т.Ю. Стрижакова</w:t>
            </w:r>
          </w:p>
        </w:tc>
      </w:tr>
    </w:tbl>
    <w:p w:rsidR="00322452" w:rsidRDefault="00ED4974">
      <w:pPr>
        <w:jc w:val="both"/>
        <w:rPr>
          <w:sz w:val="28"/>
          <w:szCs w:val="28"/>
        </w:rPr>
      </w:pPr>
      <w:r>
        <w:rPr>
          <w:sz w:val="28"/>
          <w:szCs w:val="28"/>
        </w:rPr>
        <w:t xml:space="preserve">                          </w:t>
      </w:r>
    </w:p>
    <w:p w:rsidR="00322452" w:rsidRDefault="00ED4974">
      <w:pPr>
        <w:jc w:val="both"/>
        <w:rPr>
          <w:sz w:val="28"/>
          <w:szCs w:val="28"/>
        </w:rPr>
      </w:pPr>
      <w:r>
        <w:rPr>
          <w:sz w:val="28"/>
          <w:szCs w:val="28"/>
        </w:rPr>
        <w:t xml:space="preserve"> </w:t>
      </w:r>
    </w:p>
    <w:p w:rsidR="00322452" w:rsidRDefault="00ED4974">
      <w:pPr>
        <w:jc w:val="both"/>
        <w:rPr>
          <w:sz w:val="28"/>
          <w:szCs w:val="28"/>
        </w:rPr>
      </w:pPr>
      <w:r>
        <w:rPr>
          <w:sz w:val="28"/>
          <w:szCs w:val="28"/>
        </w:rPr>
        <w:t xml:space="preserve"> </w:t>
      </w:r>
    </w:p>
    <w:p w:rsidR="00322452" w:rsidRDefault="00ED4974">
      <w:pPr>
        <w:jc w:val="both"/>
        <w:rPr>
          <w:sz w:val="28"/>
          <w:szCs w:val="28"/>
        </w:rPr>
      </w:pPr>
      <w:r>
        <w:rPr>
          <w:sz w:val="28"/>
          <w:szCs w:val="28"/>
        </w:rPr>
        <w:t xml:space="preserve"> </w:t>
      </w:r>
    </w:p>
    <w:p w:rsidR="00322452" w:rsidRDefault="00ED4974">
      <w:pPr>
        <w:jc w:val="both"/>
        <w:rPr>
          <w:sz w:val="28"/>
          <w:szCs w:val="28"/>
        </w:rPr>
      </w:pPr>
      <w:r>
        <w:rPr>
          <w:sz w:val="28"/>
          <w:szCs w:val="28"/>
        </w:rPr>
        <w:t xml:space="preserve">                                                                                      </w:t>
      </w:r>
    </w:p>
    <w:p w:rsidR="00322452" w:rsidRDefault="00ED4974">
      <w:pPr>
        <w:rPr>
          <w:sz w:val="28"/>
          <w:szCs w:val="28"/>
        </w:rPr>
      </w:pPr>
      <w:r>
        <w:rPr>
          <w:sz w:val="28"/>
          <w:szCs w:val="28"/>
        </w:rPr>
        <w:t xml:space="preserve"> </w:t>
      </w:r>
    </w:p>
    <w:p w:rsidR="00322452" w:rsidRDefault="00322452">
      <w:pPr>
        <w:pStyle w:val="a3"/>
        <w:tabs>
          <w:tab w:val="left" w:pos="4407"/>
          <w:tab w:val="left" w:pos="5252"/>
          <w:tab w:val="left" w:pos="8894"/>
        </w:tabs>
        <w:ind w:left="0"/>
        <w:jc w:val="both"/>
        <w:rPr>
          <w:sz w:val="28"/>
          <w:szCs w:val="28"/>
        </w:rPr>
      </w:pPr>
    </w:p>
    <w:sectPr w:rsidR="00322452">
      <w:pgSz w:w="11910" w:h="16840"/>
      <w:pgMar w:top="1134" w:right="851"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E306ED"/>
    <w:multiLevelType w:val="multilevel"/>
    <w:tmpl w:val="B5E306ED"/>
    <w:lvl w:ilvl="0">
      <w:numFmt w:val="bullet"/>
      <w:lvlText w:val="-"/>
      <w:lvlJc w:val="left"/>
      <w:pPr>
        <w:ind w:left="1147" w:hanging="339"/>
      </w:pPr>
      <w:rPr>
        <w:rFonts w:ascii="Times New Roman" w:eastAsia="Times New Roman" w:hAnsi="Times New Roman" w:cs="Times New Roman" w:hint="default"/>
        <w:b w:val="0"/>
        <w:bCs w:val="0"/>
        <w:i w:val="0"/>
        <w:iCs w:val="0"/>
        <w:spacing w:val="0"/>
        <w:w w:val="100"/>
        <w:sz w:val="21"/>
        <w:szCs w:val="21"/>
        <w:lang w:val="ru-RU" w:eastAsia="en-US" w:bidi="ar-SA"/>
      </w:rPr>
    </w:lvl>
    <w:lvl w:ilvl="1">
      <w:numFmt w:val="bullet"/>
      <w:lvlText w:val="•"/>
      <w:lvlJc w:val="left"/>
      <w:pPr>
        <w:ind w:left="2089" w:hanging="339"/>
      </w:pPr>
      <w:rPr>
        <w:rFonts w:hint="default"/>
        <w:lang w:val="ru-RU" w:eastAsia="en-US" w:bidi="ar-SA"/>
      </w:rPr>
    </w:lvl>
    <w:lvl w:ilvl="2">
      <w:numFmt w:val="bullet"/>
      <w:lvlText w:val="•"/>
      <w:lvlJc w:val="left"/>
      <w:pPr>
        <w:ind w:left="3038" w:hanging="339"/>
      </w:pPr>
      <w:rPr>
        <w:rFonts w:hint="default"/>
        <w:lang w:val="ru-RU" w:eastAsia="en-US" w:bidi="ar-SA"/>
      </w:rPr>
    </w:lvl>
    <w:lvl w:ilvl="3">
      <w:numFmt w:val="bullet"/>
      <w:lvlText w:val="•"/>
      <w:lvlJc w:val="left"/>
      <w:pPr>
        <w:ind w:left="3987" w:hanging="339"/>
      </w:pPr>
      <w:rPr>
        <w:rFonts w:hint="default"/>
        <w:lang w:val="ru-RU" w:eastAsia="en-US" w:bidi="ar-SA"/>
      </w:rPr>
    </w:lvl>
    <w:lvl w:ilvl="4">
      <w:numFmt w:val="bullet"/>
      <w:lvlText w:val="•"/>
      <w:lvlJc w:val="left"/>
      <w:pPr>
        <w:ind w:left="4936" w:hanging="339"/>
      </w:pPr>
      <w:rPr>
        <w:rFonts w:hint="default"/>
        <w:lang w:val="ru-RU" w:eastAsia="en-US" w:bidi="ar-SA"/>
      </w:rPr>
    </w:lvl>
    <w:lvl w:ilvl="5">
      <w:numFmt w:val="bullet"/>
      <w:lvlText w:val="•"/>
      <w:lvlJc w:val="left"/>
      <w:pPr>
        <w:ind w:left="5885" w:hanging="339"/>
      </w:pPr>
      <w:rPr>
        <w:rFonts w:hint="default"/>
        <w:lang w:val="ru-RU" w:eastAsia="en-US" w:bidi="ar-SA"/>
      </w:rPr>
    </w:lvl>
    <w:lvl w:ilvl="6">
      <w:numFmt w:val="bullet"/>
      <w:lvlText w:val="•"/>
      <w:lvlJc w:val="left"/>
      <w:pPr>
        <w:ind w:left="6834" w:hanging="339"/>
      </w:pPr>
      <w:rPr>
        <w:rFonts w:hint="default"/>
        <w:lang w:val="ru-RU" w:eastAsia="en-US" w:bidi="ar-SA"/>
      </w:rPr>
    </w:lvl>
    <w:lvl w:ilvl="7">
      <w:numFmt w:val="bullet"/>
      <w:lvlText w:val="•"/>
      <w:lvlJc w:val="left"/>
      <w:pPr>
        <w:ind w:left="7783" w:hanging="339"/>
      </w:pPr>
      <w:rPr>
        <w:rFonts w:hint="default"/>
        <w:lang w:val="ru-RU" w:eastAsia="en-US" w:bidi="ar-SA"/>
      </w:rPr>
    </w:lvl>
    <w:lvl w:ilvl="8">
      <w:numFmt w:val="bullet"/>
      <w:lvlText w:val="•"/>
      <w:lvlJc w:val="left"/>
      <w:pPr>
        <w:ind w:left="8733" w:hanging="339"/>
      </w:pPr>
      <w:rPr>
        <w:rFonts w:hint="default"/>
        <w:lang w:val="ru-RU" w:eastAsia="en-US" w:bidi="ar-SA"/>
      </w:rPr>
    </w:lvl>
  </w:abstractNum>
  <w:abstractNum w:abstractNumId="1" w15:restartNumberingAfterBreak="0">
    <w:nsid w:val="BF205925"/>
    <w:multiLevelType w:val="multilevel"/>
    <w:tmpl w:val="BF205925"/>
    <w:lvl w:ilvl="0">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41" w:hanging="140"/>
      </w:pPr>
      <w:rPr>
        <w:rFonts w:hint="default"/>
        <w:lang w:val="ru-RU" w:eastAsia="en-US" w:bidi="ar-SA"/>
      </w:rPr>
    </w:lvl>
    <w:lvl w:ilvl="2">
      <w:numFmt w:val="bullet"/>
      <w:lvlText w:val="•"/>
      <w:lvlJc w:val="left"/>
      <w:pPr>
        <w:ind w:left="2462" w:hanging="140"/>
      </w:pPr>
      <w:rPr>
        <w:rFonts w:hint="default"/>
        <w:lang w:val="ru-RU" w:eastAsia="en-US" w:bidi="ar-SA"/>
      </w:rPr>
    </w:lvl>
    <w:lvl w:ilvl="3">
      <w:numFmt w:val="bullet"/>
      <w:lvlText w:val="•"/>
      <w:lvlJc w:val="left"/>
      <w:pPr>
        <w:ind w:left="3483" w:hanging="140"/>
      </w:pPr>
      <w:rPr>
        <w:rFonts w:hint="default"/>
        <w:lang w:val="ru-RU" w:eastAsia="en-US" w:bidi="ar-SA"/>
      </w:rPr>
    </w:lvl>
    <w:lvl w:ilvl="4">
      <w:numFmt w:val="bullet"/>
      <w:lvlText w:val="•"/>
      <w:lvlJc w:val="left"/>
      <w:pPr>
        <w:ind w:left="4504" w:hanging="140"/>
      </w:pPr>
      <w:rPr>
        <w:rFonts w:hint="default"/>
        <w:lang w:val="ru-RU" w:eastAsia="en-US" w:bidi="ar-SA"/>
      </w:rPr>
    </w:lvl>
    <w:lvl w:ilvl="5">
      <w:numFmt w:val="bullet"/>
      <w:lvlText w:val="•"/>
      <w:lvlJc w:val="left"/>
      <w:pPr>
        <w:ind w:left="5525" w:hanging="140"/>
      </w:pPr>
      <w:rPr>
        <w:rFonts w:hint="default"/>
        <w:lang w:val="ru-RU" w:eastAsia="en-US" w:bidi="ar-SA"/>
      </w:rPr>
    </w:lvl>
    <w:lvl w:ilvl="6">
      <w:numFmt w:val="bullet"/>
      <w:lvlText w:val="•"/>
      <w:lvlJc w:val="left"/>
      <w:pPr>
        <w:ind w:left="6546" w:hanging="140"/>
      </w:pPr>
      <w:rPr>
        <w:rFonts w:hint="default"/>
        <w:lang w:val="ru-RU" w:eastAsia="en-US" w:bidi="ar-SA"/>
      </w:rPr>
    </w:lvl>
    <w:lvl w:ilvl="7">
      <w:numFmt w:val="bullet"/>
      <w:lvlText w:val="•"/>
      <w:lvlJc w:val="left"/>
      <w:pPr>
        <w:ind w:left="7567" w:hanging="140"/>
      </w:pPr>
      <w:rPr>
        <w:rFonts w:hint="default"/>
        <w:lang w:val="ru-RU" w:eastAsia="en-US" w:bidi="ar-SA"/>
      </w:rPr>
    </w:lvl>
    <w:lvl w:ilvl="8">
      <w:numFmt w:val="bullet"/>
      <w:lvlText w:val="•"/>
      <w:lvlJc w:val="left"/>
      <w:pPr>
        <w:ind w:left="8589" w:hanging="140"/>
      </w:pPr>
      <w:rPr>
        <w:rFonts w:hint="default"/>
        <w:lang w:val="ru-RU" w:eastAsia="en-US" w:bidi="ar-SA"/>
      </w:rPr>
    </w:lvl>
  </w:abstractNum>
  <w:abstractNum w:abstractNumId="2" w15:restartNumberingAfterBreak="0">
    <w:nsid w:val="CF092B84"/>
    <w:multiLevelType w:val="multilevel"/>
    <w:tmpl w:val="CF092B84"/>
    <w:lvl w:ilvl="0">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41" w:hanging="140"/>
      </w:pPr>
      <w:rPr>
        <w:rFonts w:hint="default"/>
        <w:lang w:val="ru-RU" w:eastAsia="en-US" w:bidi="ar-SA"/>
      </w:rPr>
    </w:lvl>
    <w:lvl w:ilvl="2">
      <w:numFmt w:val="bullet"/>
      <w:lvlText w:val="•"/>
      <w:lvlJc w:val="left"/>
      <w:pPr>
        <w:ind w:left="2462" w:hanging="140"/>
      </w:pPr>
      <w:rPr>
        <w:rFonts w:hint="default"/>
        <w:lang w:val="ru-RU" w:eastAsia="en-US" w:bidi="ar-SA"/>
      </w:rPr>
    </w:lvl>
    <w:lvl w:ilvl="3">
      <w:numFmt w:val="bullet"/>
      <w:lvlText w:val="•"/>
      <w:lvlJc w:val="left"/>
      <w:pPr>
        <w:ind w:left="3483" w:hanging="140"/>
      </w:pPr>
      <w:rPr>
        <w:rFonts w:hint="default"/>
        <w:lang w:val="ru-RU" w:eastAsia="en-US" w:bidi="ar-SA"/>
      </w:rPr>
    </w:lvl>
    <w:lvl w:ilvl="4">
      <w:numFmt w:val="bullet"/>
      <w:lvlText w:val="•"/>
      <w:lvlJc w:val="left"/>
      <w:pPr>
        <w:ind w:left="4504" w:hanging="140"/>
      </w:pPr>
      <w:rPr>
        <w:rFonts w:hint="default"/>
        <w:lang w:val="ru-RU" w:eastAsia="en-US" w:bidi="ar-SA"/>
      </w:rPr>
    </w:lvl>
    <w:lvl w:ilvl="5">
      <w:numFmt w:val="bullet"/>
      <w:lvlText w:val="•"/>
      <w:lvlJc w:val="left"/>
      <w:pPr>
        <w:ind w:left="5525" w:hanging="140"/>
      </w:pPr>
      <w:rPr>
        <w:rFonts w:hint="default"/>
        <w:lang w:val="ru-RU" w:eastAsia="en-US" w:bidi="ar-SA"/>
      </w:rPr>
    </w:lvl>
    <w:lvl w:ilvl="6">
      <w:numFmt w:val="bullet"/>
      <w:lvlText w:val="•"/>
      <w:lvlJc w:val="left"/>
      <w:pPr>
        <w:ind w:left="6546" w:hanging="140"/>
      </w:pPr>
      <w:rPr>
        <w:rFonts w:hint="default"/>
        <w:lang w:val="ru-RU" w:eastAsia="en-US" w:bidi="ar-SA"/>
      </w:rPr>
    </w:lvl>
    <w:lvl w:ilvl="7">
      <w:numFmt w:val="bullet"/>
      <w:lvlText w:val="•"/>
      <w:lvlJc w:val="left"/>
      <w:pPr>
        <w:ind w:left="7567" w:hanging="140"/>
      </w:pPr>
      <w:rPr>
        <w:rFonts w:hint="default"/>
        <w:lang w:val="ru-RU" w:eastAsia="en-US" w:bidi="ar-SA"/>
      </w:rPr>
    </w:lvl>
    <w:lvl w:ilvl="8">
      <w:numFmt w:val="bullet"/>
      <w:lvlText w:val="•"/>
      <w:lvlJc w:val="left"/>
      <w:pPr>
        <w:ind w:left="8589" w:hanging="140"/>
      </w:pPr>
      <w:rPr>
        <w:rFonts w:hint="default"/>
        <w:lang w:val="ru-RU" w:eastAsia="en-US" w:bidi="ar-SA"/>
      </w:rPr>
    </w:lvl>
  </w:abstractNum>
  <w:abstractNum w:abstractNumId="3" w15:restartNumberingAfterBreak="0">
    <w:nsid w:val="0053208E"/>
    <w:multiLevelType w:val="multilevel"/>
    <w:tmpl w:val="0053208E"/>
    <w:lvl w:ilvl="0">
      <w:start w:val="1"/>
      <w:numFmt w:val="decimal"/>
      <w:lvlText w:val="%1."/>
      <w:lvlJc w:val="left"/>
      <w:pPr>
        <w:ind w:left="427" w:hanging="7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27"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27"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27"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504" w:hanging="200"/>
      </w:pPr>
      <w:rPr>
        <w:rFonts w:hint="default"/>
        <w:lang w:val="ru-RU" w:eastAsia="en-US" w:bidi="ar-SA"/>
      </w:rPr>
    </w:lvl>
    <w:lvl w:ilvl="5">
      <w:numFmt w:val="bullet"/>
      <w:lvlText w:val="•"/>
      <w:lvlJc w:val="left"/>
      <w:pPr>
        <w:ind w:left="5525" w:hanging="200"/>
      </w:pPr>
      <w:rPr>
        <w:rFonts w:hint="default"/>
        <w:lang w:val="ru-RU" w:eastAsia="en-US" w:bidi="ar-SA"/>
      </w:rPr>
    </w:lvl>
    <w:lvl w:ilvl="6">
      <w:numFmt w:val="bullet"/>
      <w:lvlText w:val="•"/>
      <w:lvlJc w:val="left"/>
      <w:pPr>
        <w:ind w:left="6546" w:hanging="200"/>
      </w:pPr>
      <w:rPr>
        <w:rFonts w:hint="default"/>
        <w:lang w:val="ru-RU" w:eastAsia="en-US" w:bidi="ar-SA"/>
      </w:rPr>
    </w:lvl>
    <w:lvl w:ilvl="7">
      <w:numFmt w:val="bullet"/>
      <w:lvlText w:val="•"/>
      <w:lvlJc w:val="left"/>
      <w:pPr>
        <w:ind w:left="7567" w:hanging="200"/>
      </w:pPr>
      <w:rPr>
        <w:rFonts w:hint="default"/>
        <w:lang w:val="ru-RU" w:eastAsia="en-US" w:bidi="ar-SA"/>
      </w:rPr>
    </w:lvl>
    <w:lvl w:ilvl="8">
      <w:numFmt w:val="bullet"/>
      <w:lvlText w:val="•"/>
      <w:lvlJc w:val="left"/>
      <w:pPr>
        <w:ind w:left="8589" w:hanging="200"/>
      </w:pPr>
      <w:rPr>
        <w:rFonts w:hint="default"/>
        <w:lang w:val="ru-RU" w:eastAsia="en-US" w:bidi="ar-SA"/>
      </w:rPr>
    </w:lvl>
  </w:abstractNum>
  <w:abstractNum w:abstractNumId="4" w15:restartNumberingAfterBreak="0">
    <w:nsid w:val="03D62ECE"/>
    <w:multiLevelType w:val="multilevel"/>
    <w:tmpl w:val="03D62ECE"/>
    <w:lvl w:ilvl="0">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41" w:hanging="140"/>
      </w:pPr>
      <w:rPr>
        <w:rFonts w:hint="default"/>
        <w:lang w:val="ru-RU" w:eastAsia="en-US" w:bidi="ar-SA"/>
      </w:rPr>
    </w:lvl>
    <w:lvl w:ilvl="2">
      <w:numFmt w:val="bullet"/>
      <w:lvlText w:val="•"/>
      <w:lvlJc w:val="left"/>
      <w:pPr>
        <w:ind w:left="2462" w:hanging="140"/>
      </w:pPr>
      <w:rPr>
        <w:rFonts w:hint="default"/>
        <w:lang w:val="ru-RU" w:eastAsia="en-US" w:bidi="ar-SA"/>
      </w:rPr>
    </w:lvl>
    <w:lvl w:ilvl="3">
      <w:numFmt w:val="bullet"/>
      <w:lvlText w:val="•"/>
      <w:lvlJc w:val="left"/>
      <w:pPr>
        <w:ind w:left="3483" w:hanging="140"/>
      </w:pPr>
      <w:rPr>
        <w:rFonts w:hint="default"/>
        <w:lang w:val="ru-RU" w:eastAsia="en-US" w:bidi="ar-SA"/>
      </w:rPr>
    </w:lvl>
    <w:lvl w:ilvl="4">
      <w:numFmt w:val="bullet"/>
      <w:lvlText w:val="•"/>
      <w:lvlJc w:val="left"/>
      <w:pPr>
        <w:ind w:left="4504" w:hanging="140"/>
      </w:pPr>
      <w:rPr>
        <w:rFonts w:hint="default"/>
        <w:lang w:val="ru-RU" w:eastAsia="en-US" w:bidi="ar-SA"/>
      </w:rPr>
    </w:lvl>
    <w:lvl w:ilvl="5">
      <w:numFmt w:val="bullet"/>
      <w:lvlText w:val="•"/>
      <w:lvlJc w:val="left"/>
      <w:pPr>
        <w:ind w:left="5525" w:hanging="140"/>
      </w:pPr>
      <w:rPr>
        <w:rFonts w:hint="default"/>
        <w:lang w:val="ru-RU" w:eastAsia="en-US" w:bidi="ar-SA"/>
      </w:rPr>
    </w:lvl>
    <w:lvl w:ilvl="6">
      <w:numFmt w:val="bullet"/>
      <w:lvlText w:val="•"/>
      <w:lvlJc w:val="left"/>
      <w:pPr>
        <w:ind w:left="6546" w:hanging="140"/>
      </w:pPr>
      <w:rPr>
        <w:rFonts w:hint="default"/>
        <w:lang w:val="ru-RU" w:eastAsia="en-US" w:bidi="ar-SA"/>
      </w:rPr>
    </w:lvl>
    <w:lvl w:ilvl="7">
      <w:numFmt w:val="bullet"/>
      <w:lvlText w:val="•"/>
      <w:lvlJc w:val="left"/>
      <w:pPr>
        <w:ind w:left="7567" w:hanging="140"/>
      </w:pPr>
      <w:rPr>
        <w:rFonts w:hint="default"/>
        <w:lang w:val="ru-RU" w:eastAsia="en-US" w:bidi="ar-SA"/>
      </w:rPr>
    </w:lvl>
    <w:lvl w:ilvl="8">
      <w:numFmt w:val="bullet"/>
      <w:lvlText w:val="•"/>
      <w:lvlJc w:val="left"/>
      <w:pPr>
        <w:ind w:left="8589" w:hanging="140"/>
      </w:pPr>
      <w:rPr>
        <w:rFonts w:hint="default"/>
        <w:lang w:val="ru-RU" w:eastAsia="en-US" w:bidi="ar-SA"/>
      </w:rPr>
    </w:lvl>
  </w:abstractNum>
  <w:abstractNum w:abstractNumId="5" w15:restartNumberingAfterBreak="0">
    <w:nsid w:val="4A93B575"/>
    <w:multiLevelType w:val="multilevel"/>
    <w:tmpl w:val="4A93B575"/>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15:restartNumberingAfterBreak="0">
    <w:nsid w:val="59ADCABA"/>
    <w:multiLevelType w:val="multilevel"/>
    <w:tmpl w:val="59ADCABA"/>
    <w:lvl w:ilvl="0">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41" w:hanging="140"/>
      </w:pPr>
      <w:rPr>
        <w:rFonts w:hint="default"/>
        <w:lang w:val="ru-RU" w:eastAsia="en-US" w:bidi="ar-SA"/>
      </w:rPr>
    </w:lvl>
    <w:lvl w:ilvl="2">
      <w:numFmt w:val="bullet"/>
      <w:lvlText w:val="•"/>
      <w:lvlJc w:val="left"/>
      <w:pPr>
        <w:ind w:left="2462" w:hanging="140"/>
      </w:pPr>
      <w:rPr>
        <w:rFonts w:hint="default"/>
        <w:lang w:val="ru-RU" w:eastAsia="en-US" w:bidi="ar-SA"/>
      </w:rPr>
    </w:lvl>
    <w:lvl w:ilvl="3">
      <w:numFmt w:val="bullet"/>
      <w:lvlText w:val="•"/>
      <w:lvlJc w:val="left"/>
      <w:pPr>
        <w:ind w:left="3483" w:hanging="140"/>
      </w:pPr>
      <w:rPr>
        <w:rFonts w:hint="default"/>
        <w:lang w:val="ru-RU" w:eastAsia="en-US" w:bidi="ar-SA"/>
      </w:rPr>
    </w:lvl>
    <w:lvl w:ilvl="4">
      <w:numFmt w:val="bullet"/>
      <w:lvlText w:val="•"/>
      <w:lvlJc w:val="left"/>
      <w:pPr>
        <w:ind w:left="4504" w:hanging="140"/>
      </w:pPr>
      <w:rPr>
        <w:rFonts w:hint="default"/>
        <w:lang w:val="ru-RU" w:eastAsia="en-US" w:bidi="ar-SA"/>
      </w:rPr>
    </w:lvl>
    <w:lvl w:ilvl="5">
      <w:numFmt w:val="bullet"/>
      <w:lvlText w:val="•"/>
      <w:lvlJc w:val="left"/>
      <w:pPr>
        <w:ind w:left="5525" w:hanging="140"/>
      </w:pPr>
      <w:rPr>
        <w:rFonts w:hint="default"/>
        <w:lang w:val="ru-RU" w:eastAsia="en-US" w:bidi="ar-SA"/>
      </w:rPr>
    </w:lvl>
    <w:lvl w:ilvl="6">
      <w:numFmt w:val="bullet"/>
      <w:lvlText w:val="•"/>
      <w:lvlJc w:val="left"/>
      <w:pPr>
        <w:ind w:left="6546" w:hanging="140"/>
      </w:pPr>
      <w:rPr>
        <w:rFonts w:hint="default"/>
        <w:lang w:val="ru-RU" w:eastAsia="en-US" w:bidi="ar-SA"/>
      </w:rPr>
    </w:lvl>
    <w:lvl w:ilvl="7">
      <w:numFmt w:val="bullet"/>
      <w:lvlText w:val="•"/>
      <w:lvlJc w:val="left"/>
      <w:pPr>
        <w:ind w:left="7567" w:hanging="140"/>
      </w:pPr>
      <w:rPr>
        <w:rFonts w:hint="default"/>
        <w:lang w:val="ru-RU" w:eastAsia="en-US" w:bidi="ar-SA"/>
      </w:rPr>
    </w:lvl>
    <w:lvl w:ilvl="8">
      <w:numFmt w:val="bullet"/>
      <w:lvlText w:val="•"/>
      <w:lvlJc w:val="left"/>
      <w:pPr>
        <w:ind w:left="8589" w:hanging="140"/>
      </w:pPr>
      <w:rPr>
        <w:rFonts w:hint="default"/>
        <w:lang w:val="ru-RU" w:eastAsia="en-US" w:bidi="ar-SA"/>
      </w:rPr>
    </w:lvl>
  </w:abstractNum>
  <w:num w:numId="1">
    <w:abstractNumId w:val="5"/>
  </w:num>
  <w:num w:numId="2">
    <w:abstractNumId w:val="2"/>
  </w:num>
  <w:num w:numId="3">
    <w:abstractNumId w:val="6"/>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492"/>
    <w:rsid w:val="00016CD5"/>
    <w:rsid w:val="000B6D10"/>
    <w:rsid w:val="000D5DA1"/>
    <w:rsid w:val="00194FF7"/>
    <w:rsid w:val="00265B34"/>
    <w:rsid w:val="00322452"/>
    <w:rsid w:val="00341EAB"/>
    <w:rsid w:val="004D2492"/>
    <w:rsid w:val="0052081A"/>
    <w:rsid w:val="00743554"/>
    <w:rsid w:val="007D4A09"/>
    <w:rsid w:val="009E2BAD"/>
    <w:rsid w:val="00AD0670"/>
    <w:rsid w:val="00C76123"/>
    <w:rsid w:val="00D55E36"/>
    <w:rsid w:val="00E04E46"/>
    <w:rsid w:val="00EA5C60"/>
    <w:rsid w:val="00ED4974"/>
    <w:rsid w:val="00F30F0F"/>
    <w:rsid w:val="00F722D3"/>
    <w:rsid w:val="00F95B82"/>
    <w:rsid w:val="08E032EC"/>
    <w:rsid w:val="0D3105F7"/>
    <w:rsid w:val="5F69725C"/>
    <w:rsid w:val="5F9E56D0"/>
    <w:rsid w:val="6A79055A"/>
    <w:rsid w:val="7D7D21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B16816AF-1780-4BF6-8F77-621A59E36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ru-RU" w:eastAsia="ru-RU" w:bidi="ar-SA"/>
      </w:rPr>
    </w:rPrDefault>
    <w:pPrDefault/>
  </w:docDefaults>
  <w:latentStyles w:defLockedState="0" w:defUIPriority="0" w:defSemiHidden="0" w:defUnhideWhenUsed="0" w:defQFormat="0" w:count="375">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1"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uiPriority w:val="1"/>
    <w:qFormat/>
    <w:pPr>
      <w:ind w:left="427"/>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427"/>
    </w:pPr>
    <w:rPr>
      <w:sz w:val="24"/>
      <w:szCs w:val="24"/>
    </w:rPr>
  </w:style>
  <w:style w:type="paragraph" w:styleId="a4">
    <w:name w:val="Title"/>
    <w:basedOn w:val="a"/>
    <w:uiPriority w:val="1"/>
    <w:qFormat/>
    <w:pPr>
      <w:ind w:left="464" w:right="178"/>
      <w:jc w:val="center"/>
    </w:pPr>
    <w:rPr>
      <w:b/>
      <w:bCs/>
      <w:sz w:val="32"/>
      <w:szCs w:val="32"/>
    </w:rPr>
  </w:style>
  <w:style w:type="paragraph" w:styleId="a5">
    <w:name w:val="Normal (Web)"/>
    <w:basedOn w:val="a"/>
    <w:uiPriority w:val="99"/>
    <w:unhideWhenUsed/>
    <w:qFormat/>
    <w:pPr>
      <w:widowControl/>
      <w:autoSpaceDE/>
      <w:autoSpaceDN/>
      <w:spacing w:before="100" w:beforeAutospacing="1" w:after="100" w:afterAutospacing="1"/>
    </w:pPr>
    <w:rPr>
      <w:sz w:val="24"/>
      <w:szCs w:val="24"/>
      <w:lang w:eastAsia="ru-RU"/>
    </w:rPr>
  </w:style>
  <w:style w:type="table" w:styleId="a6">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7">
    <w:name w:val="List Paragraph"/>
    <w:basedOn w:val="a"/>
    <w:uiPriority w:val="1"/>
    <w:qFormat/>
    <w:pPr>
      <w:ind w:left="427"/>
      <w:jc w:val="both"/>
    </w:pPr>
  </w:style>
  <w:style w:type="paragraph" w:customStyle="1" w:styleId="TableParagraph">
    <w:name w:val="Table Paragraph"/>
    <w:basedOn w:val="a"/>
    <w:uiPriority w:val="1"/>
    <w:qFormat/>
  </w:style>
  <w:style w:type="paragraph" w:customStyle="1" w:styleId="10">
    <w:name w:val="Обычный1"/>
    <w:basedOn w:val="a"/>
    <w:qFormat/>
    <w:pPr>
      <w:widowControl/>
      <w:autoSpaceDE/>
      <w:autoSpaceDN/>
      <w:jc w:val="both"/>
    </w:pPr>
    <w:rPr>
      <w:rFonts w:eastAsia="SimSun"/>
      <w:sz w:val="24"/>
      <w:szCs w:val="24"/>
      <w:lang w:eastAsia="ru-RU"/>
    </w:rPr>
  </w:style>
  <w:style w:type="paragraph" w:customStyle="1" w:styleId="ListParagraph1">
    <w:name w:val="List Paragraph1"/>
    <w:basedOn w:val="a"/>
    <w:qFormat/>
    <w:pPr>
      <w:spacing w:before="100" w:beforeAutospacing="1" w:after="100" w:afterAutospacing="1"/>
    </w:pPr>
    <w:rPr>
      <w:sz w:val="24"/>
      <w:szCs w:val="24"/>
      <w:lang w:eastAsia="ru-RU"/>
    </w:rPr>
  </w:style>
  <w:style w:type="paragraph" w:customStyle="1" w:styleId="11">
    <w:name w:val="Название1"/>
    <w:basedOn w:val="a"/>
    <w:pPr>
      <w:spacing w:before="100" w:beforeAutospacing="1" w:after="100" w:afterAutospacing="1"/>
      <w:jc w:val="center"/>
    </w:pPr>
    <w:rPr>
      <w:sz w:val="24"/>
      <w:szCs w:val="24"/>
      <w:lang w:eastAsia="ru-RU"/>
    </w:rPr>
  </w:style>
  <w:style w:type="paragraph" w:styleId="a8">
    <w:name w:val="Balloon Text"/>
    <w:basedOn w:val="a"/>
    <w:link w:val="a9"/>
    <w:rsid w:val="000D5DA1"/>
    <w:rPr>
      <w:rFonts w:ascii="Segoe UI" w:hAnsi="Segoe UI" w:cs="Segoe UI"/>
      <w:sz w:val="18"/>
      <w:szCs w:val="18"/>
    </w:rPr>
  </w:style>
  <w:style w:type="character" w:customStyle="1" w:styleId="a9">
    <w:name w:val="Текст выноски Знак"/>
    <w:basedOn w:val="a0"/>
    <w:link w:val="a8"/>
    <w:rsid w:val="000D5DA1"/>
    <w:rPr>
      <w:rFonts w:ascii="Segoe UI" w:eastAsia="Times New Roman"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D1E3CB5F9DC643DE1719A34EDEA78A4278045106972E13BC04ABF65833E8C847090EFBAA501DD9F5C4687D73B9460D3740FB8A0D8D521CA44Y7j4O" TargetMode="Externa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hyperlink" Target="consultantplus://offline/ref%3D567F9C94661228FD3E99EEF493ADB7A737B697D62CEBB2683AAFFFBA81o4wEN" TargetMode="Externa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D1E3CB5F9DC643DE1719A34EDEA78A42780441C697FE13BC04ABF65833E8C847090EFBAA501DD9B5B4487D73B9460D3740FB8A0D8D521CA44Y7j4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3D1E3CB5F9DC643DE1719A34EDEA78A42780441C697FE13BC04ABF65833E8C847090EFBAA501DD9B5A4E87D73B9460D3740FB8A0D8D521CA44Y7j4O" TargetMode="External"/><Relationship Id="rId4" Type="http://schemas.openxmlformats.org/officeDocument/2006/relationships/styles" Target="styles.xml"/><Relationship Id="rId9" Type="http://schemas.openxmlformats.org/officeDocument/2006/relationships/hyperlink" Target="consultantplus://offline/ref%3D1E3CB5F9DC643DE1719A34EDEA78A4278045106972E13BC04ABF65833E8C847090EFBAA501DD9F5C4287D73B9460D3740FB8A0D8D521CA44Y7j4O"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3D0C06-5AEF-485E-A38A-553A8B115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6282</Words>
  <Characters>35809</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Приёмная</cp:lastModifiedBy>
  <cp:revision>7</cp:revision>
  <cp:lastPrinted>2025-09-03T09:41:00Z</cp:lastPrinted>
  <dcterms:created xsi:type="dcterms:W3CDTF">2025-03-25T09:34:00Z</dcterms:created>
  <dcterms:modified xsi:type="dcterms:W3CDTF">2025-09-03T09:42:00Z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2025-03-24T00:00:00Z</vt:filetime>
  </property>
  <property fmtid="{D5CDD505-2E9C-101B-9397-08002B2CF9AE}" pid="3" name="Creator">
    <vt:lpwstr>Microsoft® Word 2019</vt:lpwstr>
  </property>
  <property fmtid="{D5CDD505-2E9C-101B-9397-08002B2CF9AE}" pid="4" name="LastSaved">
    <vt:filetime>2025-03-24T00:00:00Z</vt:filetime>
  </property>
  <property fmtid="{D5CDD505-2E9C-101B-9397-08002B2CF9AE}" pid="5" name="Producer">
    <vt:lpwstr>Microsoft® Word 2019</vt:lpwstr>
  </property>
  <property fmtid="{D5CDD505-2E9C-101B-9397-08002B2CF9AE}" pid="6" name="KSOProductBuildVer">
    <vt:lpwstr>1049-12.2.0.20326</vt:lpwstr>
  </property>
  <property fmtid="{D5CDD505-2E9C-101B-9397-08002B2CF9AE}" pid="7" name="ICV">
    <vt:lpwstr>E1DEE065CDB545E5B60644AD583E2DF6_13</vt:lpwstr>
  </property>
</Properties>
</file>